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31D09" w14:textId="151E54FA" w:rsidR="00C60C02" w:rsidRDefault="001E79E1">
      <w:pPr>
        <w:pStyle w:val="af2"/>
        <w:rPr>
          <w:rFonts w:hint="eastAsia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CB22C" wp14:editId="47AEB963">
                <wp:simplePos x="0" y="0"/>
                <wp:positionH relativeFrom="margin">
                  <wp:align>left</wp:align>
                </wp:positionH>
                <wp:positionV relativeFrom="page">
                  <wp:posOffset>153281</wp:posOffset>
                </wp:positionV>
                <wp:extent cx="5740106" cy="381000"/>
                <wp:effectExtent l="0" t="0" r="13335" b="0"/>
                <wp:wrapNone/>
                <wp:docPr id="423777826" name="WordEditTi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106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9BB3A9" w14:textId="5D9994F1" w:rsidR="00C60C02" w:rsidRDefault="00000000" w:rsidP="001E79E1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C00000"/>
                                <w:szCs w:val="28"/>
                                <w:lang w:eastAsia="zh-CN"/>
                              </w:rPr>
                              <w:t>建议使用 Microsoft Word 编辑。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C00000"/>
                                <w:sz w:val="16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C00000"/>
                                <w:sz w:val="21"/>
                                <w:szCs w:val="32"/>
                                <w:highlight w:val="yellow"/>
                                <w:lang w:eastAsia="zh-CN"/>
                              </w:rPr>
                              <w:t>论文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C00000"/>
                                <w:sz w:val="21"/>
                                <w:szCs w:val="32"/>
                                <w:highlight w:val="yellow"/>
                                <w:lang w:eastAsia="zh-CN"/>
                              </w:rPr>
                              <w:t>建议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C00000"/>
                                <w:sz w:val="21"/>
                                <w:szCs w:val="32"/>
                                <w:highlight w:val="yellow"/>
                                <w:lang w:eastAsia="zh-CN"/>
                              </w:rPr>
                              <w:t>不超过</w:t>
                            </w:r>
                            <w:r w:rsidR="001E79E1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C00000"/>
                                <w:sz w:val="21"/>
                                <w:szCs w:val="32"/>
                                <w:highlight w:val="yellow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C00000"/>
                                <w:sz w:val="21"/>
                                <w:szCs w:val="32"/>
                                <w:highlight w:val="yellow"/>
                                <w:lang w:eastAsia="zh-CN"/>
                              </w:rPr>
                              <w:t>页，超出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C00000"/>
                                <w:sz w:val="21"/>
                                <w:szCs w:val="32"/>
                                <w:highlight w:val="yellow"/>
                                <w:lang w:eastAsia="zh-CN"/>
                              </w:rPr>
                              <w:t>后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C00000"/>
                                <w:sz w:val="21"/>
                                <w:szCs w:val="32"/>
                                <w:highlight w:val="yellow"/>
                                <w:lang w:eastAsia="zh-CN"/>
                              </w:rPr>
                              <w:t>每页加收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C00000"/>
                                <w:sz w:val="21"/>
                                <w:szCs w:val="32"/>
                                <w:highlight w:val="yellow"/>
                                <w:lang w:eastAsia="zh-CN"/>
                              </w:rPr>
                              <w:t>版面费</w:t>
                            </w:r>
                            <w:r w:rsidR="001E79E1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C00000"/>
                                <w:sz w:val="21"/>
                                <w:szCs w:val="32"/>
                                <w:highlight w:val="yellow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C00000"/>
                                <w:sz w:val="21"/>
                                <w:szCs w:val="32"/>
                                <w:highlight w:val="yellow"/>
                                <w:lang w:eastAsia="zh-CN"/>
                              </w:rPr>
                              <w:t>0元人民币。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D5CB22C" id="_x0000_t202" coordsize="21600,21600" o:spt="202" path="m,l,21600r21600,l21600,xe">
                <v:stroke joinstyle="miter"/>
                <v:path gradientshapeok="t" o:connecttype="rect"/>
              </v:shapetype>
              <v:shape id="WordEditTip" o:spid="_x0000_s1026" type="#_x0000_t202" style="position:absolute;left:0;text-align:left;margin-left:0;margin-top:12.05pt;width:452pt;height:30pt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" filled="f" stroked="f">
                <v:textbox inset="0,0,0,0">
                  <w:txbxContent>
                    <w:p w14:paraId="399BB3A9" w14:textId="5D9994F1" w:rsidR="00C60C02" w:rsidRDefault="00000000" w:rsidP="001E79E1">
                      <w:pPr>
                        <w:spacing w:after="0" w:line="240" w:lineRule="auto"/>
                        <w:ind w:firstLine="0"/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C00000"/>
                          <w:szCs w:val="28"/>
                          <w:lang w:eastAsia="zh-CN"/>
                        </w:rPr>
                        <w:t>建议使用 Microsoft Word 编辑。</w:t>
                      </w:r>
                      <w:r>
                        <w:rPr>
                          <w:rFonts w:ascii="微软雅黑" w:eastAsia="微软雅黑" w:hAnsi="微软雅黑" w:hint="eastAsia"/>
                          <w:color w:val="C00000"/>
                          <w:sz w:val="16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C00000"/>
                          <w:sz w:val="21"/>
                          <w:szCs w:val="32"/>
                          <w:highlight w:val="yellow"/>
                          <w:lang w:eastAsia="zh-CN"/>
                        </w:rPr>
                        <w:t>论文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C00000"/>
                          <w:sz w:val="21"/>
                          <w:szCs w:val="32"/>
                          <w:highlight w:val="yellow"/>
                          <w:lang w:eastAsia="zh-CN"/>
                        </w:rPr>
                        <w:t>建议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C00000"/>
                          <w:sz w:val="21"/>
                          <w:szCs w:val="32"/>
                          <w:highlight w:val="yellow"/>
                          <w:lang w:eastAsia="zh-CN"/>
                        </w:rPr>
                        <w:t>不超过</w:t>
                      </w:r>
                      <w:r w:rsidR="001E79E1">
                        <w:rPr>
                          <w:rFonts w:ascii="微软雅黑" w:eastAsia="微软雅黑" w:hAnsi="微软雅黑" w:hint="eastAsia"/>
                          <w:b/>
                          <w:bCs/>
                          <w:color w:val="C00000"/>
                          <w:sz w:val="21"/>
                          <w:szCs w:val="32"/>
                          <w:highlight w:val="yellow"/>
                          <w:lang w:eastAsia="zh-CN"/>
                        </w:rPr>
                        <w:t>8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C00000"/>
                          <w:sz w:val="21"/>
                          <w:szCs w:val="32"/>
                          <w:highlight w:val="yellow"/>
                          <w:lang w:eastAsia="zh-CN"/>
                        </w:rPr>
                        <w:t>页，超出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C00000"/>
                          <w:sz w:val="21"/>
                          <w:szCs w:val="32"/>
                          <w:highlight w:val="yellow"/>
                          <w:lang w:eastAsia="zh-CN"/>
                        </w:rPr>
                        <w:t>后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C00000"/>
                          <w:sz w:val="21"/>
                          <w:szCs w:val="32"/>
                          <w:highlight w:val="yellow"/>
                          <w:lang w:eastAsia="zh-CN"/>
                        </w:rPr>
                        <w:t>每页加收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C00000"/>
                          <w:sz w:val="21"/>
                          <w:szCs w:val="32"/>
                          <w:highlight w:val="yellow"/>
                          <w:lang w:eastAsia="zh-CN"/>
                        </w:rPr>
                        <w:t>版面费</w:t>
                      </w:r>
                      <w:r w:rsidR="001E79E1">
                        <w:rPr>
                          <w:rFonts w:ascii="微软雅黑" w:eastAsia="微软雅黑" w:hAnsi="微软雅黑" w:hint="eastAsia"/>
                          <w:b/>
                          <w:bCs/>
                          <w:color w:val="C00000"/>
                          <w:sz w:val="21"/>
                          <w:szCs w:val="32"/>
                          <w:highlight w:val="yellow"/>
                          <w:lang w:eastAsia="zh-CN"/>
                        </w:rPr>
                        <w:t>5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C00000"/>
                          <w:sz w:val="21"/>
                          <w:szCs w:val="32"/>
                          <w:highlight w:val="yellow"/>
                          <w:lang w:eastAsia="zh-CN"/>
                        </w:rPr>
                        <w:t>0元人民币。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00000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FED180" wp14:editId="66B7FCAE">
                <wp:simplePos x="0" y="0"/>
                <wp:positionH relativeFrom="margin">
                  <wp:posOffset>4491355</wp:posOffset>
                </wp:positionH>
                <wp:positionV relativeFrom="paragraph">
                  <wp:posOffset>8890</wp:posOffset>
                </wp:positionV>
                <wp:extent cx="1302385" cy="405765"/>
                <wp:effectExtent l="476250" t="19050" r="69215" b="89535"/>
                <wp:wrapNone/>
                <wp:docPr id="205193033" name="对话气泡: 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2633" cy="405765"/>
                        </a:xfrm>
                        <a:prstGeom prst="wedgeRoundRectCallout">
                          <a:avLst>
                            <a:gd name="adj1" fmla="val -83453"/>
                            <a:gd name="adj2" fmla="val 2726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F360B4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color w:val="365F91"/>
                                <w:sz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中文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题名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不超过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25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字</w:t>
                            </w:r>
                          </w:p>
                          <w:p w14:paraId="31D1B4CE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color w:val="EE0000"/>
                                <w:sz w:val="16"/>
                                <w:u w:val="single"/>
                                <w:lang w:eastAsia="zh-CN"/>
                              </w:rPr>
                              <w:t>投稿前删除本框。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FED18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对话气泡: 圆角矩形 3" o:spid="_x0000_s1027" type="#_x0000_t62" style="position:absolute;left:0;text-align:left;margin-left:353.65pt;margin-top:.7pt;width:102.55pt;height:31.9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" adj="-7226,11389" fillcolor="white [3212]" strokecolor="#4f81bd [3204]" strokeweight="1pt">
                <v:shadow on="t" color="black" opacity="22937f" origin=",.5" offset="0,.63889mm"/>
                <v:textbox>
                  <w:txbxContent>
                    <w:p w14:paraId="36F360B4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color w:val="365F91"/>
                          <w:sz w:val="16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中文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题名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不超过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25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字</w:t>
                      </w:r>
                    </w:p>
                    <w:p w14:paraId="31D1B4CE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lang w:eastAsia="zh-CN"/>
                        </w:rPr>
                      </w:pPr>
                      <w:r>
                        <w:rPr>
                          <w:color w:val="EE0000"/>
                          <w:sz w:val="16"/>
                          <w:u w:val="single"/>
                          <w:lang w:eastAsia="zh-CN"/>
                        </w:rPr>
                        <w:t>投稿前删除本框。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658F9B" wp14:editId="781A4E75">
                <wp:simplePos x="0" y="0"/>
                <wp:positionH relativeFrom="column">
                  <wp:posOffset>-353060</wp:posOffset>
                </wp:positionH>
                <wp:positionV relativeFrom="paragraph">
                  <wp:posOffset>19050</wp:posOffset>
                </wp:positionV>
                <wp:extent cx="1934210" cy="1080135"/>
                <wp:effectExtent l="57150" t="19050" r="237490" b="100965"/>
                <wp:wrapNone/>
                <wp:docPr id="826071349" name="对话气泡: 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210" cy="1080135"/>
                        </a:xfrm>
                        <a:prstGeom prst="wedgeRoundRectCallout">
                          <a:avLst>
                            <a:gd name="adj1" fmla="val 60450"/>
                            <a:gd name="adj2" fmla="val 24925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9884E7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color w:val="365F91"/>
                                <w:sz w:val="16"/>
                                <w:lang w:eastAsia="zh-CN"/>
                              </w:rPr>
                            </w:pP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作者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姓名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用逗号分隔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数字上标对应单位，</w:t>
                            </w:r>
                            <w:r>
                              <w:rPr>
                                <w:rFonts w:ascii="宋体" w:hAnsi="宋体"/>
                                <w:color w:val="365F91"/>
                                <w:sz w:val="16"/>
                                <w:lang w:eastAsia="zh-CN"/>
                              </w:rPr>
                              <w:t>*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标通讯作者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；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作者单位按编号依次列出，格式为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“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单位名称，所在省份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·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城市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·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邮政编码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”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；同一单位的作者使用相同编号。</w:t>
                            </w:r>
                          </w:p>
                          <w:p w14:paraId="662F6802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color w:val="365F91"/>
                                <w:sz w:val="16"/>
                                <w:lang w:eastAsia="zh-CN"/>
                              </w:rPr>
                            </w:pPr>
                            <w:r>
                              <w:rPr>
                                <w:color w:val="EE0000"/>
                                <w:sz w:val="16"/>
                                <w:u w:val="single"/>
                                <w:lang w:eastAsia="zh-CN"/>
                              </w:rPr>
                              <w:t>投稿前删除本框。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58F9B" id="_x0000_s1028" type="#_x0000_t62" style="position:absolute;left:0;text-align:left;margin-left:-27.8pt;margin-top:1.5pt;width:152.3pt;height:85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" adj="23857,16184" fillcolor="white [3212]" strokecolor="#4f81bd [3204]" strokeweight="1pt">
                <v:shadow on="t" color="black" opacity="22937f" origin=",.5" offset="0,.63889mm"/>
                <v:textbox>
                  <w:txbxContent>
                    <w:p w14:paraId="309884E7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color w:val="365F91"/>
                          <w:sz w:val="16"/>
                          <w:lang w:eastAsia="zh-CN"/>
                        </w:rPr>
                      </w:pPr>
                      <w:r>
                        <w:rPr>
                          <w:color w:val="365F91"/>
                          <w:sz w:val="16"/>
                          <w:lang w:eastAsia="zh-CN"/>
                        </w:rPr>
                        <w:t>作者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姓名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用逗号分隔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，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数字上标对应单位，</w:t>
                      </w:r>
                      <w:r>
                        <w:rPr>
                          <w:rFonts w:ascii="宋体" w:hAnsi="宋体"/>
                          <w:color w:val="365F91"/>
                          <w:sz w:val="16"/>
                          <w:lang w:eastAsia="zh-CN"/>
                        </w:rPr>
                        <w:t>*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标通讯作者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；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作者单位按编号依次列出，格式为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“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单位名称，所在省份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·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城市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·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邮政编码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”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；同一单位的作者使用相同编号。</w:t>
                      </w:r>
                    </w:p>
                    <w:p w14:paraId="662F6802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color w:val="365F91"/>
                          <w:sz w:val="16"/>
                          <w:lang w:eastAsia="zh-CN"/>
                        </w:rPr>
                      </w:pPr>
                      <w:r>
                        <w:rPr>
                          <w:color w:val="EE0000"/>
                          <w:sz w:val="16"/>
                          <w:u w:val="single"/>
                          <w:lang w:eastAsia="zh-CN"/>
                        </w:rPr>
                        <w:t>投稿前删除本框。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lang w:eastAsia="zh-CN"/>
        </w:rPr>
        <w:t>请填写中文论文题名</w:t>
      </w:r>
    </w:p>
    <w:p w14:paraId="720DB00B" w14:textId="77777777" w:rsidR="00C60C02" w:rsidRDefault="00000000">
      <w:pPr>
        <w:pStyle w:val="aff5"/>
        <w:rPr>
          <w:rFonts w:cs="Times New Roman"/>
          <w:lang w:eastAsia="zh-CN"/>
        </w:rPr>
      </w:pPr>
      <w:r>
        <w:rPr>
          <w:rFonts w:cs="Times New Roman"/>
          <w:lang w:eastAsia="zh-CN"/>
        </w:rPr>
        <w:t>张某某</w:t>
      </w:r>
      <w:r>
        <w:rPr>
          <w:rFonts w:cs="Times New Roman"/>
          <w:vertAlign w:val="superscript"/>
          <w:lang w:eastAsia="zh-CN"/>
        </w:rPr>
        <w:t>1</w:t>
      </w:r>
      <w:r>
        <w:rPr>
          <w:rFonts w:cs="Times New Roman"/>
          <w:lang w:eastAsia="zh-CN"/>
        </w:rPr>
        <w:t>，李某某</w:t>
      </w:r>
      <w:r>
        <w:rPr>
          <w:rFonts w:cs="Times New Roman"/>
          <w:vertAlign w:val="superscript"/>
          <w:lang w:eastAsia="zh-CN"/>
        </w:rPr>
        <w:t>2</w:t>
      </w:r>
      <w:r>
        <w:rPr>
          <w:rFonts w:cs="Times New Roman"/>
          <w:lang w:eastAsia="zh-CN"/>
        </w:rPr>
        <w:t>，王某某</w:t>
      </w:r>
      <w:r>
        <w:rPr>
          <w:rFonts w:cs="Times New Roman"/>
          <w:vertAlign w:val="superscript"/>
          <w:lang w:eastAsia="zh-CN"/>
        </w:rPr>
        <w:t>2</w:t>
      </w:r>
      <w:r>
        <w:rPr>
          <w:rFonts w:cs="Times New Roman"/>
          <w:lang w:eastAsia="zh-CN"/>
        </w:rPr>
        <w:t>*</w:t>
      </w:r>
    </w:p>
    <w:p w14:paraId="122784AB" w14:textId="77777777" w:rsidR="00C60C02" w:rsidRDefault="00000000">
      <w:pPr>
        <w:pStyle w:val="aff6"/>
        <w:spacing w:line="240" w:lineRule="auto"/>
        <w:rPr>
          <w:rFonts w:cs="Times New Roman"/>
          <w:lang w:eastAsia="zh-CN"/>
        </w:rPr>
      </w:pPr>
      <w:r>
        <w:rPr>
          <w:rFonts w:cs="Times New Roman"/>
          <w:lang w:eastAsia="zh-CN"/>
        </w:rPr>
        <w:t>1</w:t>
      </w:r>
      <w:proofErr w:type="gramStart"/>
      <w:r>
        <w:rPr>
          <w:rFonts w:cs="Times New Roman"/>
          <w:lang w:eastAsia="zh-CN"/>
        </w:rPr>
        <w:t xml:space="preserve">. </w:t>
      </w:r>
      <w:r>
        <w:rPr>
          <w:rFonts w:cs="Times New Roman"/>
          <w:lang w:eastAsia="zh-CN"/>
        </w:rPr>
        <w:t>云南</w:t>
      </w:r>
      <w:proofErr w:type="gramEnd"/>
      <w:r>
        <w:rPr>
          <w:rFonts w:cs="Times New Roman"/>
          <w:lang w:eastAsia="zh-CN"/>
        </w:rPr>
        <w:t>XX</w:t>
      </w:r>
      <w:r>
        <w:rPr>
          <w:rFonts w:cs="Times New Roman"/>
          <w:lang w:eastAsia="zh-CN"/>
        </w:rPr>
        <w:t>大学，</w:t>
      </w:r>
      <w:proofErr w:type="gramStart"/>
      <w:r>
        <w:rPr>
          <w:rFonts w:cs="Times New Roman"/>
          <w:lang w:eastAsia="zh-CN"/>
        </w:rPr>
        <w:t>云南</w:t>
      </w:r>
      <w:r>
        <w:rPr>
          <w:rFonts w:cs="Times New Roman"/>
          <w:lang w:eastAsia="zh-CN"/>
        </w:rPr>
        <w:t xml:space="preserve"> </w:t>
      </w:r>
      <w:r>
        <w:rPr>
          <w:rFonts w:cs="Times New Roman"/>
          <w:lang w:eastAsia="zh-CN"/>
        </w:rPr>
        <w:t>昆明</w:t>
      </w:r>
      <w:r>
        <w:rPr>
          <w:rFonts w:cs="Times New Roman"/>
          <w:lang w:eastAsia="zh-CN"/>
        </w:rPr>
        <w:t xml:space="preserve"> </w:t>
      </w:r>
      <w:proofErr w:type="gramEnd"/>
      <w:r>
        <w:rPr>
          <w:rFonts w:cs="Times New Roman"/>
          <w:lang w:eastAsia="zh-CN"/>
        </w:rPr>
        <w:t>650500</w:t>
      </w:r>
    </w:p>
    <w:p w14:paraId="1119528A" w14:textId="77777777" w:rsidR="00C60C02" w:rsidRDefault="00000000">
      <w:pPr>
        <w:pStyle w:val="aff6"/>
        <w:spacing w:line="240" w:lineRule="auto"/>
        <w:rPr>
          <w:rFonts w:cs="Times New Roman"/>
          <w:lang w:eastAsia="zh-CN"/>
        </w:rPr>
      </w:pPr>
      <w:r>
        <w:rPr>
          <w:rFonts w:cs="Times New Roman"/>
          <w:lang w:eastAsia="zh-CN"/>
        </w:rPr>
        <w:t>2</w:t>
      </w:r>
      <w:proofErr w:type="gramStart"/>
      <w:r>
        <w:rPr>
          <w:rFonts w:cs="Times New Roman"/>
          <w:lang w:eastAsia="zh-CN"/>
        </w:rPr>
        <w:t xml:space="preserve">. </w:t>
      </w:r>
      <w:r>
        <w:rPr>
          <w:rFonts w:cs="Times New Roman"/>
          <w:lang w:eastAsia="zh-CN"/>
        </w:rPr>
        <w:t>广东</w:t>
      </w:r>
      <w:proofErr w:type="gramEnd"/>
      <w:r>
        <w:rPr>
          <w:rFonts w:cs="Times New Roman"/>
          <w:lang w:eastAsia="zh-CN"/>
        </w:rPr>
        <w:t>XX</w:t>
      </w:r>
      <w:r>
        <w:rPr>
          <w:rFonts w:cs="Times New Roman"/>
          <w:lang w:eastAsia="zh-CN"/>
        </w:rPr>
        <w:t>大学，</w:t>
      </w:r>
      <w:proofErr w:type="gramStart"/>
      <w:r>
        <w:rPr>
          <w:rFonts w:cs="Times New Roman"/>
          <w:lang w:eastAsia="zh-CN"/>
        </w:rPr>
        <w:t>广东</w:t>
      </w:r>
      <w:r>
        <w:rPr>
          <w:rFonts w:cs="Times New Roman"/>
          <w:lang w:eastAsia="zh-CN"/>
        </w:rPr>
        <w:t xml:space="preserve"> </w:t>
      </w:r>
      <w:r>
        <w:rPr>
          <w:rFonts w:cs="Times New Roman"/>
          <w:lang w:eastAsia="zh-CN"/>
        </w:rPr>
        <w:t>广州</w:t>
      </w:r>
      <w:r>
        <w:rPr>
          <w:rFonts w:cs="Times New Roman"/>
          <w:lang w:eastAsia="zh-CN"/>
        </w:rPr>
        <w:t xml:space="preserve"> </w:t>
      </w:r>
      <w:proofErr w:type="gramEnd"/>
      <w:r>
        <w:rPr>
          <w:rFonts w:cs="Times New Roman"/>
          <w:lang w:eastAsia="zh-CN"/>
        </w:rPr>
        <w:t>510006</w:t>
      </w:r>
    </w:p>
    <w:p w14:paraId="13803760" w14:textId="77777777" w:rsidR="00C60C02" w:rsidRDefault="00000000">
      <w:pPr>
        <w:pStyle w:val="aff7"/>
        <w:spacing w:line="240" w:lineRule="auto"/>
        <w:rPr>
          <w:sz w:val="21"/>
          <w:szCs w:val="21"/>
          <w:lang w:eastAsia="zh-CN"/>
        </w:rPr>
      </w:pPr>
      <w:r>
        <w:rPr>
          <w:noProof/>
          <w:sz w:val="21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1D9762" wp14:editId="13453CE2">
                <wp:simplePos x="0" y="0"/>
                <wp:positionH relativeFrom="column">
                  <wp:posOffset>4123055</wp:posOffset>
                </wp:positionH>
                <wp:positionV relativeFrom="paragraph">
                  <wp:posOffset>217170</wp:posOffset>
                </wp:positionV>
                <wp:extent cx="1450975" cy="572770"/>
                <wp:effectExtent l="1733550" t="19050" r="73660" b="94615"/>
                <wp:wrapNone/>
                <wp:docPr id="189230434" name="对话气泡: 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0958" cy="572621"/>
                        </a:xfrm>
                        <a:prstGeom prst="wedgeRoundRectCallout">
                          <a:avLst>
                            <a:gd name="adj1" fmla="val -166173"/>
                            <a:gd name="adj2" fmla="val 4886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C45A1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color w:val="365F91"/>
                                <w:sz w:val="16"/>
                                <w:lang w:eastAsia="zh-CN"/>
                              </w:rPr>
                            </w:pP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关键词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个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，分号间隔，中英文对应</w:t>
                            </w:r>
                          </w:p>
                          <w:p w14:paraId="26481E49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color w:val="EE0000"/>
                                <w:sz w:val="16"/>
                                <w:u w:val="single"/>
                                <w:lang w:eastAsia="zh-CN"/>
                              </w:rPr>
                              <w:t>投稿前删除本框。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D9762" id="_x0000_s1029" type="#_x0000_t62" style="position:absolute;left:0;text-align:left;margin-left:324.65pt;margin-top:17.1pt;width:114.25pt;height:45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" adj="-25093,11855" fillcolor="white [3212]" strokecolor="#4f81bd [3204]" strokeweight="1pt">
                <v:shadow on="t" color="black" opacity="22937f" origin=",.5" offset="0,.63889mm"/>
                <v:textbox>
                  <w:txbxContent>
                    <w:p w14:paraId="5F3C45A1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color w:val="365F91"/>
                          <w:sz w:val="16"/>
                          <w:lang w:eastAsia="zh-CN"/>
                        </w:rPr>
                      </w:pPr>
                      <w:r>
                        <w:rPr>
                          <w:color w:val="365F91"/>
                          <w:sz w:val="16"/>
                          <w:lang w:eastAsia="zh-CN"/>
                        </w:rPr>
                        <w:t>关键词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3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-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5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个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，分号间隔，中英文对应</w:t>
                      </w:r>
                    </w:p>
                    <w:p w14:paraId="26481E49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lang w:eastAsia="zh-CN"/>
                        </w:rPr>
                      </w:pPr>
                      <w:r>
                        <w:rPr>
                          <w:color w:val="EE0000"/>
                          <w:sz w:val="16"/>
                          <w:u w:val="single"/>
                          <w:lang w:eastAsia="zh-CN"/>
                        </w:rPr>
                        <w:t>投稿前删除本框。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>
        <w:rPr>
          <w:b/>
          <w:sz w:val="21"/>
          <w:szCs w:val="21"/>
          <w:lang w:eastAsia="zh-CN"/>
        </w:rPr>
        <w:t>摘</w:t>
      </w:r>
      <w:r>
        <w:rPr>
          <w:b/>
          <w:sz w:val="21"/>
          <w:szCs w:val="21"/>
          <w:lang w:eastAsia="zh-CN"/>
        </w:rPr>
        <w:t xml:space="preserve">  </w:t>
      </w:r>
      <w:r>
        <w:rPr>
          <w:b/>
          <w:sz w:val="21"/>
          <w:szCs w:val="21"/>
          <w:lang w:eastAsia="zh-CN"/>
        </w:rPr>
        <w:t>要</w:t>
      </w:r>
      <w:proofErr w:type="gramEnd"/>
      <w:r>
        <w:rPr>
          <w:b/>
          <w:sz w:val="21"/>
          <w:szCs w:val="21"/>
          <w:lang w:eastAsia="zh-CN"/>
        </w:rPr>
        <w:t>：</w:t>
      </w:r>
      <w:r>
        <w:rPr>
          <w:sz w:val="21"/>
          <w:szCs w:val="21"/>
          <w:lang w:eastAsia="zh-CN"/>
        </w:rPr>
        <w:t>请填写中文摘要，字数在</w:t>
      </w:r>
      <w:r>
        <w:rPr>
          <w:sz w:val="21"/>
          <w:szCs w:val="21"/>
          <w:lang w:eastAsia="zh-CN"/>
        </w:rPr>
        <w:t>200</w:t>
      </w:r>
      <w:r>
        <w:rPr>
          <w:rFonts w:hint="eastAsia"/>
          <w:sz w:val="21"/>
          <w:szCs w:val="21"/>
          <w:lang w:eastAsia="zh-CN"/>
        </w:rPr>
        <w:t>-</w:t>
      </w:r>
      <w:r>
        <w:rPr>
          <w:sz w:val="21"/>
          <w:szCs w:val="21"/>
          <w:lang w:eastAsia="zh-CN"/>
        </w:rPr>
        <w:t>300</w:t>
      </w:r>
      <w:r>
        <w:rPr>
          <w:sz w:val="21"/>
          <w:szCs w:val="21"/>
          <w:lang w:eastAsia="zh-CN"/>
        </w:rPr>
        <w:t>字</w:t>
      </w:r>
      <w:r>
        <w:rPr>
          <w:rFonts w:hint="eastAsia"/>
          <w:sz w:val="21"/>
          <w:szCs w:val="21"/>
          <w:lang w:eastAsia="zh-CN"/>
        </w:rPr>
        <w:t>左右。摘要应</w:t>
      </w:r>
      <w:r>
        <w:rPr>
          <w:sz w:val="21"/>
          <w:szCs w:val="21"/>
          <w:lang w:eastAsia="zh-CN"/>
        </w:rPr>
        <w:t>依次说明研究目的、研究方法、主要结果及结论。摘要应采用单段落形式连续撰写</w:t>
      </w:r>
      <w:r>
        <w:rPr>
          <w:rFonts w:hint="eastAsia"/>
          <w:sz w:val="21"/>
          <w:szCs w:val="21"/>
          <w:lang w:eastAsia="zh-CN"/>
        </w:rPr>
        <w:t>，并</w:t>
      </w:r>
      <w:r>
        <w:rPr>
          <w:sz w:val="21"/>
          <w:szCs w:val="21"/>
          <w:lang w:eastAsia="zh-CN"/>
        </w:rPr>
        <w:t>具有独立性与自明性。</w:t>
      </w:r>
    </w:p>
    <w:p w14:paraId="38D91D0A" w14:textId="77777777" w:rsidR="00C60C02" w:rsidRDefault="00000000">
      <w:pPr>
        <w:pStyle w:val="aff7"/>
        <w:spacing w:line="240" w:lineRule="auto"/>
        <w:rPr>
          <w:sz w:val="21"/>
          <w:szCs w:val="21"/>
          <w:lang w:eastAsia="zh-CN"/>
        </w:rPr>
      </w:pPr>
      <w:r>
        <w:rPr>
          <w:b/>
          <w:sz w:val="21"/>
          <w:szCs w:val="21"/>
          <w:lang w:eastAsia="zh-CN"/>
        </w:rPr>
        <w:t>关键词：</w:t>
      </w:r>
      <w:r>
        <w:rPr>
          <w:sz w:val="21"/>
          <w:szCs w:val="21"/>
          <w:lang w:eastAsia="zh-CN"/>
        </w:rPr>
        <w:t>关键词</w:t>
      </w:r>
      <w:r>
        <w:rPr>
          <w:sz w:val="21"/>
          <w:szCs w:val="21"/>
          <w:lang w:eastAsia="zh-CN"/>
        </w:rPr>
        <w:t>1</w:t>
      </w:r>
      <w:r>
        <w:rPr>
          <w:sz w:val="21"/>
          <w:szCs w:val="21"/>
          <w:lang w:eastAsia="zh-CN"/>
        </w:rPr>
        <w:t>；关键词</w:t>
      </w:r>
      <w:r>
        <w:rPr>
          <w:sz w:val="21"/>
          <w:szCs w:val="21"/>
          <w:lang w:eastAsia="zh-CN"/>
        </w:rPr>
        <w:t>2</w:t>
      </w:r>
      <w:r>
        <w:rPr>
          <w:sz w:val="21"/>
          <w:szCs w:val="21"/>
          <w:lang w:eastAsia="zh-CN"/>
        </w:rPr>
        <w:t>；关键词</w:t>
      </w:r>
      <w:r>
        <w:rPr>
          <w:sz w:val="21"/>
          <w:szCs w:val="21"/>
          <w:lang w:eastAsia="zh-CN"/>
        </w:rPr>
        <w:t>3</w:t>
      </w:r>
    </w:p>
    <w:p w14:paraId="7C3BE730" w14:textId="77777777" w:rsidR="00C60C02" w:rsidRDefault="00000000">
      <w:pPr>
        <w:pStyle w:val="aff7"/>
        <w:spacing w:line="240" w:lineRule="auto"/>
        <w:rPr>
          <w:sz w:val="21"/>
          <w:szCs w:val="21"/>
          <w:lang w:eastAsia="zh-CN"/>
        </w:rPr>
      </w:pPr>
      <w:r>
        <w:rPr>
          <w:b/>
          <w:sz w:val="21"/>
          <w:szCs w:val="21"/>
          <w:lang w:eastAsia="zh-CN"/>
        </w:rPr>
        <w:t>基金项目：</w:t>
      </w:r>
      <w:r>
        <w:rPr>
          <w:sz w:val="21"/>
          <w:szCs w:val="21"/>
          <w:lang w:eastAsia="zh-CN"/>
        </w:rPr>
        <w:t>项目正式名称（项目编号）；无基金资助时删除本项。</w:t>
      </w:r>
    </w:p>
    <w:p w14:paraId="2121257C" w14:textId="77777777" w:rsidR="00C60C02" w:rsidRDefault="00C60C02">
      <w:pPr>
        <w:pStyle w:val="aff8"/>
        <w:spacing w:before="40" w:after="100" w:line="240" w:lineRule="auto"/>
        <w:rPr>
          <w:lang w:eastAsia="zh-CN"/>
        </w:rPr>
      </w:pPr>
    </w:p>
    <w:p w14:paraId="0FA7C211" w14:textId="77777777" w:rsidR="00C60C02" w:rsidRDefault="00000000">
      <w:pPr>
        <w:pStyle w:val="affc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3D5901" wp14:editId="668C7053">
                <wp:simplePos x="0" y="0"/>
                <wp:positionH relativeFrom="column">
                  <wp:posOffset>-333375</wp:posOffset>
                </wp:positionH>
                <wp:positionV relativeFrom="paragraph">
                  <wp:posOffset>93980</wp:posOffset>
                </wp:positionV>
                <wp:extent cx="1818640" cy="438150"/>
                <wp:effectExtent l="57150" t="19050" r="219710" b="95250"/>
                <wp:wrapNone/>
                <wp:docPr id="1996865588" name="对话气泡: 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438150"/>
                        </a:xfrm>
                        <a:prstGeom prst="wedgeRoundRectCallout">
                          <a:avLst>
                            <a:gd name="adj1" fmla="val 60990"/>
                            <a:gd name="adj2" fmla="val -846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051C2B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color w:val="365F91"/>
                                <w:sz w:val="16"/>
                                <w:lang w:eastAsia="zh-CN"/>
                              </w:rPr>
                            </w:pP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姓在前全大写，名首字母大写</w:t>
                            </w:r>
                          </w:p>
                          <w:p w14:paraId="6716578A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color w:val="EE0000"/>
                                <w:sz w:val="16"/>
                                <w:u w:val="single"/>
                                <w:lang w:eastAsia="zh-CN"/>
                              </w:rPr>
                              <w:t>投稿前删除本框。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D5901" id="_x0000_s1030" type="#_x0000_t62" style="position:absolute;left:0;text-align:left;margin-left:-26.25pt;margin-top:7.4pt;width:143.2pt;height:3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" adj="23974,8971" fillcolor="white [3212]" strokecolor="#4f81bd [3204]" strokeweight="1pt">
                <v:shadow on="t" color="black" opacity="22937f" origin=",.5" offset="0,.63889mm"/>
                <v:textbox>
                  <w:txbxContent>
                    <w:p w14:paraId="28051C2B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color w:val="365F91"/>
                          <w:sz w:val="16"/>
                          <w:lang w:eastAsia="zh-CN"/>
                        </w:rPr>
                      </w:pPr>
                      <w:r>
                        <w:rPr>
                          <w:color w:val="365F91"/>
                          <w:sz w:val="16"/>
                          <w:lang w:eastAsia="zh-CN"/>
                        </w:rPr>
                        <w:t>姓在前全大写，名首字母大写</w:t>
                      </w:r>
                    </w:p>
                    <w:p w14:paraId="6716578A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lang w:eastAsia="zh-CN"/>
                        </w:rPr>
                      </w:pPr>
                      <w:r>
                        <w:rPr>
                          <w:color w:val="EE0000"/>
                          <w:sz w:val="16"/>
                          <w:u w:val="single"/>
                          <w:lang w:eastAsia="zh-CN"/>
                        </w:rPr>
                        <w:t>投稿前删除本框。</w:t>
                      </w:r>
                    </w:p>
                  </w:txbxContent>
                </v:textbox>
              </v:shape>
            </w:pict>
          </mc:Fallback>
        </mc:AlternateContent>
      </w:r>
      <w:r>
        <w:t>Please Enter the English Title</w:t>
      </w:r>
    </w:p>
    <w:p w14:paraId="31CCCC9C" w14:textId="77777777" w:rsidR="00C60C02" w:rsidRDefault="00000000">
      <w:pPr>
        <w:pStyle w:val="affd"/>
        <w:spacing w:line="240" w:lineRule="auto"/>
        <w:rPr>
          <w:sz w:val="18"/>
          <w:szCs w:val="21"/>
        </w:rPr>
      </w:pPr>
      <w:r>
        <w:rPr>
          <w:sz w:val="18"/>
          <w:szCs w:val="21"/>
        </w:rPr>
        <w:t>ZHANG Moumou</w:t>
      </w:r>
      <w:r>
        <w:rPr>
          <w:sz w:val="18"/>
          <w:szCs w:val="21"/>
          <w:vertAlign w:val="superscript"/>
        </w:rPr>
        <w:t>1</w:t>
      </w:r>
      <w:r>
        <w:rPr>
          <w:sz w:val="18"/>
          <w:szCs w:val="21"/>
        </w:rPr>
        <w:t>, LI Moumou</w:t>
      </w:r>
      <w:r>
        <w:rPr>
          <w:sz w:val="18"/>
          <w:szCs w:val="21"/>
          <w:vertAlign w:val="superscript"/>
        </w:rPr>
        <w:t>2</w:t>
      </w:r>
      <w:r>
        <w:rPr>
          <w:sz w:val="18"/>
          <w:szCs w:val="21"/>
        </w:rPr>
        <w:t>, WANG Moumou</w:t>
      </w:r>
      <w:proofErr w:type="gramStart"/>
      <w:r>
        <w:rPr>
          <w:sz w:val="18"/>
          <w:szCs w:val="21"/>
          <w:vertAlign w:val="superscript"/>
        </w:rPr>
        <w:t>2,*</w:t>
      </w:r>
      <w:proofErr w:type="gramEnd"/>
    </w:p>
    <w:p w14:paraId="18D24CA0" w14:textId="77777777" w:rsidR="00C60C02" w:rsidRDefault="00000000">
      <w:pPr>
        <w:pStyle w:val="affe"/>
        <w:spacing w:line="240" w:lineRule="auto"/>
        <w:rPr>
          <w:rFonts w:eastAsia="宋体"/>
          <w:sz w:val="18"/>
          <w:szCs w:val="21"/>
          <w:lang w:eastAsia="zh-CN"/>
        </w:rPr>
      </w:pPr>
      <w:r>
        <w:rPr>
          <w:sz w:val="18"/>
          <w:szCs w:val="21"/>
        </w:rPr>
        <w:t>1. XX University, Kunming 650500, China</w:t>
      </w:r>
    </w:p>
    <w:p w14:paraId="56D24255" w14:textId="77777777" w:rsidR="00C60C02" w:rsidRDefault="00000000">
      <w:pPr>
        <w:pStyle w:val="affe"/>
        <w:spacing w:line="240" w:lineRule="auto"/>
        <w:rPr>
          <w:sz w:val="18"/>
          <w:szCs w:val="21"/>
        </w:rPr>
      </w:pPr>
      <w:r>
        <w:rPr>
          <w:sz w:val="18"/>
          <w:szCs w:val="21"/>
        </w:rPr>
        <w:t>2. XX University, Guangzhou 510006, China</w:t>
      </w:r>
    </w:p>
    <w:p w14:paraId="5B479729" w14:textId="77777777" w:rsidR="00C60C02" w:rsidRDefault="00000000">
      <w:pPr>
        <w:pStyle w:val="afff"/>
        <w:spacing w:line="240" w:lineRule="auto"/>
        <w:rPr>
          <w:sz w:val="18"/>
          <w:szCs w:val="21"/>
        </w:rPr>
      </w:pPr>
      <w:r>
        <w:rPr>
          <w:b/>
          <w:sz w:val="18"/>
          <w:szCs w:val="21"/>
        </w:rPr>
        <w:t>Abstract:</w:t>
      </w:r>
      <w:r>
        <w:rPr>
          <w:sz w:val="18"/>
          <w:szCs w:val="21"/>
        </w:rPr>
        <w:t xml:space="preserve"> Please write the English abstract here, stating the purpose, methods, main results, and conclusions in correspondence with the Chinese abstract.</w:t>
      </w:r>
    </w:p>
    <w:p w14:paraId="647EE964" w14:textId="77777777" w:rsidR="00C60C02" w:rsidRDefault="00000000">
      <w:pPr>
        <w:pStyle w:val="afff"/>
        <w:spacing w:line="240" w:lineRule="auto"/>
        <w:rPr>
          <w:rFonts w:eastAsia="宋体"/>
          <w:sz w:val="18"/>
          <w:szCs w:val="21"/>
          <w:lang w:eastAsia="zh-CN"/>
        </w:rPr>
      </w:pPr>
      <w:r>
        <w:rPr>
          <w:noProof/>
          <w:sz w:val="21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BE0EBF" wp14:editId="7A48931E">
                <wp:simplePos x="0" y="0"/>
                <wp:positionH relativeFrom="column">
                  <wp:posOffset>2392680</wp:posOffset>
                </wp:positionH>
                <wp:positionV relativeFrom="paragraph">
                  <wp:posOffset>81280</wp:posOffset>
                </wp:positionV>
                <wp:extent cx="1738630" cy="387350"/>
                <wp:effectExtent l="664210" t="17145" r="48260" b="65405"/>
                <wp:wrapNone/>
                <wp:docPr id="1797054432" name="对话气泡: 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8630" cy="387350"/>
                        </a:xfrm>
                        <a:prstGeom prst="wedgeRoundRectCallout">
                          <a:avLst>
                            <a:gd name="adj1" fmla="val -85902"/>
                            <a:gd name="adj2" fmla="val 50655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884119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color w:val="365F91"/>
                                <w:sz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DOI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、版权和许可协议信息保留</w:t>
                            </w:r>
                          </w:p>
                          <w:p w14:paraId="68364A86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color w:val="EE0000"/>
                                <w:sz w:val="16"/>
                                <w:u w:val="single"/>
                                <w:lang w:eastAsia="zh-CN"/>
                              </w:rPr>
                              <w:t>投稿前删除本框。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E0EBF" id="_x0000_s1031" type="#_x0000_t62" style="position:absolute;left:0;text-align:left;margin-left:188.4pt;margin-top:6.4pt;width:136.9pt;height:3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" adj="-7755,21741" fillcolor="white [3212]" strokecolor="#4f81bd [3204]" strokeweight="1pt">
                <v:shadow on="t" color="black" opacity="22937f" origin=",.5" offset="0,.63889mm"/>
                <v:textbox>
                  <w:txbxContent>
                    <w:p w14:paraId="4A884119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color w:val="365F91"/>
                          <w:sz w:val="16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DOI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、版权和许可协议信息保留</w:t>
                      </w:r>
                    </w:p>
                    <w:p w14:paraId="68364A86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lang w:eastAsia="zh-CN"/>
                        </w:rPr>
                      </w:pPr>
                      <w:r>
                        <w:rPr>
                          <w:color w:val="EE0000"/>
                          <w:sz w:val="16"/>
                          <w:u w:val="single"/>
                          <w:lang w:eastAsia="zh-CN"/>
                        </w:rPr>
                        <w:t>投稿前删除本框。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18"/>
          <w:szCs w:val="21"/>
        </w:rPr>
        <w:t xml:space="preserve">Keywords: </w:t>
      </w:r>
      <w:r>
        <w:rPr>
          <w:sz w:val="18"/>
          <w:szCs w:val="21"/>
        </w:rPr>
        <w:t>keyword 1; keyword 2; keyword 3</w:t>
      </w:r>
    </w:p>
    <w:p w14:paraId="73CC97F0" w14:textId="77777777" w:rsidR="00C60C02" w:rsidRDefault="00000000">
      <w:pPr>
        <w:pStyle w:val="aff7"/>
        <w:spacing w:line="240" w:lineRule="auto"/>
        <w:rPr>
          <w:sz w:val="18"/>
          <w:szCs w:val="21"/>
        </w:rPr>
      </w:pPr>
      <w:proofErr w:type="spellStart"/>
      <w:r>
        <w:rPr>
          <w:b/>
          <w:sz w:val="18"/>
          <w:szCs w:val="21"/>
        </w:rPr>
        <w:t>DOI</w:t>
      </w:r>
      <w:r>
        <w:rPr>
          <w:b/>
          <w:sz w:val="18"/>
          <w:szCs w:val="21"/>
        </w:rPr>
        <w:t>：</w:t>
      </w:r>
      <w:r>
        <w:rPr>
          <w:rFonts w:hint="eastAsia"/>
          <w:bCs/>
          <w:sz w:val="18"/>
          <w:szCs w:val="21"/>
        </w:rPr>
        <w:t>https</w:t>
      </w:r>
      <w:proofErr w:type="spellEnd"/>
      <w:r>
        <w:rPr>
          <w:rFonts w:hint="eastAsia"/>
          <w:bCs/>
          <w:sz w:val="18"/>
          <w:szCs w:val="21"/>
        </w:rPr>
        <w:t>://doi.org/</w:t>
      </w:r>
      <w:r>
        <w:rPr>
          <w:sz w:val="18"/>
          <w:szCs w:val="21"/>
        </w:rPr>
        <w:t>10.</w:t>
      </w:r>
      <w:r>
        <w:rPr>
          <w:rFonts w:hint="eastAsia"/>
          <w:sz w:val="18"/>
          <w:szCs w:val="21"/>
          <w:lang w:eastAsia="zh-CN"/>
        </w:rPr>
        <w:t>xxxx</w:t>
      </w:r>
      <w:r>
        <w:rPr>
          <w:sz w:val="18"/>
          <w:szCs w:val="21"/>
        </w:rPr>
        <w:t>/</w:t>
      </w:r>
      <w:proofErr w:type="spellStart"/>
      <w:r>
        <w:rPr>
          <w:rFonts w:hint="eastAsia"/>
          <w:sz w:val="18"/>
          <w:szCs w:val="21"/>
          <w:lang w:eastAsia="zh-CN"/>
        </w:rPr>
        <w:t>xxxx</w:t>
      </w:r>
      <w:proofErr w:type="spellEnd"/>
      <w:r>
        <w:rPr>
          <w:sz w:val="18"/>
          <w:szCs w:val="21"/>
        </w:rPr>
        <w:t>.***</w:t>
      </w:r>
    </w:p>
    <w:p w14:paraId="0AEDC0A3" w14:textId="77777777" w:rsidR="00C60C02" w:rsidRDefault="00000000">
      <w:pPr>
        <w:pStyle w:val="aff7"/>
        <w:spacing w:line="240" w:lineRule="auto"/>
        <w:rPr>
          <w:sz w:val="18"/>
          <w:szCs w:val="21"/>
          <w:lang w:eastAsia="zh-CN"/>
        </w:rPr>
      </w:pPr>
      <w:r>
        <w:rPr>
          <w:rFonts w:hint="eastAsia"/>
          <w:b/>
          <w:bCs/>
          <w:sz w:val="18"/>
          <w:szCs w:val="21"/>
          <w:lang w:eastAsia="zh-CN"/>
        </w:rPr>
        <w:t>©</w:t>
      </w:r>
      <w:r>
        <w:rPr>
          <w:rFonts w:hint="eastAsia"/>
          <w:sz w:val="18"/>
          <w:szCs w:val="21"/>
          <w:lang w:eastAsia="zh-CN"/>
        </w:rPr>
        <w:t xml:space="preserve"> </w:t>
      </w:r>
      <w:proofErr w:type="gramStart"/>
      <w:r>
        <w:rPr>
          <w:rFonts w:hint="eastAsia"/>
          <w:sz w:val="18"/>
          <w:szCs w:val="21"/>
          <w:lang w:eastAsia="zh-CN"/>
        </w:rPr>
        <w:t xml:space="preserve">2026 </w:t>
      </w:r>
      <w:r>
        <w:rPr>
          <w:rFonts w:hint="eastAsia"/>
          <w:sz w:val="18"/>
          <w:szCs w:val="21"/>
          <w:lang w:eastAsia="zh-CN"/>
        </w:rPr>
        <w:t>作者</w:t>
      </w:r>
      <w:proofErr w:type="gramEnd"/>
    </w:p>
    <w:p w14:paraId="5E03D6CC" w14:textId="77777777" w:rsidR="00C60C02" w:rsidRDefault="00000000">
      <w:pPr>
        <w:pStyle w:val="aff7"/>
        <w:spacing w:line="240" w:lineRule="auto"/>
        <w:rPr>
          <w:sz w:val="18"/>
          <w:szCs w:val="21"/>
          <w:lang w:eastAsia="zh-CN"/>
        </w:rPr>
      </w:pPr>
      <w:r>
        <w:rPr>
          <w:noProof/>
          <w:sz w:val="18"/>
          <w:szCs w:val="21"/>
        </w:rPr>
        <w:drawing>
          <wp:inline distT="0" distB="0" distL="0" distR="0" wp14:anchorId="4D40EF04" wp14:editId="4F1E55E0">
            <wp:extent cx="427355" cy="157480"/>
            <wp:effectExtent l="0" t="0" r="444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7355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21"/>
          <w:lang w:eastAsia="zh-CN"/>
        </w:rPr>
        <w:t>本文依据</w:t>
      </w:r>
      <w:r w:rsidR="00C60C02">
        <w:fldChar w:fldCharType="begin"/>
      </w:r>
      <w:r w:rsidR="00C60C02">
        <w:rPr>
          <w:lang w:eastAsia="zh-CN"/>
        </w:rPr>
        <w:instrText>HYPERLINK "https://creativecommons.org/licenses/by/4.0/"</w:instrText>
      </w:r>
      <w:r w:rsidR="00C60C02">
        <w:fldChar w:fldCharType="separate"/>
      </w:r>
      <w:r w:rsidR="00C60C02">
        <w:rPr>
          <w:rStyle w:val="afe"/>
          <w:rFonts w:hint="eastAsia"/>
          <w:sz w:val="18"/>
          <w:szCs w:val="21"/>
          <w:lang w:eastAsia="zh-CN"/>
        </w:rPr>
        <w:t xml:space="preserve"> CC BY 4.0</w:t>
      </w:r>
      <w:r w:rsidR="00C60C02">
        <w:fldChar w:fldCharType="end"/>
      </w:r>
      <w:r>
        <w:rPr>
          <w:rFonts w:hint="eastAsia"/>
          <w:sz w:val="18"/>
          <w:szCs w:val="21"/>
          <w:lang w:eastAsia="zh-CN"/>
        </w:rPr>
        <w:t xml:space="preserve"> </w:t>
      </w:r>
      <w:r>
        <w:rPr>
          <w:rFonts w:hint="eastAsia"/>
          <w:sz w:val="18"/>
          <w:szCs w:val="21"/>
          <w:lang w:eastAsia="zh-CN"/>
        </w:rPr>
        <w:t>许可协议开放获取</w:t>
      </w:r>
    </w:p>
    <w:p w14:paraId="5454490B" w14:textId="77777777" w:rsidR="00C60C02" w:rsidRDefault="00C60C02">
      <w:pPr>
        <w:pStyle w:val="aff8"/>
        <w:keepNext/>
        <w:pBdr>
          <w:bottom w:val="single" w:sz="12" w:space="1" w:color="000000"/>
        </w:pBdr>
        <w:spacing w:before="160" w:after="160" w:line="40" w:lineRule="exact"/>
        <w:rPr>
          <w:lang w:eastAsia="zh-CN"/>
        </w:rPr>
      </w:pPr>
    </w:p>
    <w:p w14:paraId="40830B47" w14:textId="77777777" w:rsidR="00C60C02" w:rsidRDefault="00000000">
      <w:pPr>
        <w:pStyle w:val="1"/>
        <w:spacing w:line="240" w:lineRule="auto"/>
        <w:rPr>
          <w:sz w:val="24"/>
          <w:szCs w:val="40"/>
          <w:lang w:eastAsia="zh-CN"/>
        </w:rPr>
      </w:pPr>
      <w:proofErr w:type="gramStart"/>
      <w:r>
        <w:rPr>
          <w:rFonts w:ascii="微软雅黑" w:hAnsi="微软雅黑"/>
          <w:sz w:val="24"/>
          <w:szCs w:val="40"/>
          <w:lang w:eastAsia="zh-CN"/>
        </w:rPr>
        <w:t>1 一级</w:t>
      </w:r>
      <w:proofErr w:type="gramEnd"/>
      <w:r>
        <w:rPr>
          <w:rFonts w:ascii="微软雅黑" w:hAnsi="微软雅黑"/>
          <w:sz w:val="24"/>
          <w:szCs w:val="40"/>
          <w:lang w:eastAsia="zh-CN"/>
        </w:rPr>
        <w:t>标题</w:t>
      </w:r>
    </w:p>
    <w:p w14:paraId="7E548C4A" w14:textId="77777777" w:rsidR="00C60C02" w:rsidRDefault="00000000">
      <w:pPr>
        <w:spacing w:before="80" w:line="240" w:lineRule="auto"/>
        <w:ind w:firstLineChars="200" w:firstLine="420"/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>全文最多使用三级标题，统一采用</w:t>
      </w:r>
      <w:r>
        <w:rPr>
          <w:sz w:val="21"/>
          <w:szCs w:val="21"/>
          <w:lang w:eastAsia="zh-CN"/>
        </w:rPr>
        <w:t>“1</w:t>
      </w:r>
      <w:r>
        <w:rPr>
          <w:sz w:val="21"/>
          <w:szCs w:val="21"/>
          <w:lang w:eastAsia="zh-CN"/>
        </w:rPr>
        <w:t>、</w:t>
      </w:r>
      <w:r>
        <w:rPr>
          <w:sz w:val="21"/>
          <w:szCs w:val="21"/>
          <w:lang w:eastAsia="zh-CN"/>
        </w:rPr>
        <w:t>1.1</w:t>
      </w:r>
      <w:r>
        <w:rPr>
          <w:sz w:val="21"/>
          <w:szCs w:val="21"/>
          <w:lang w:eastAsia="zh-CN"/>
        </w:rPr>
        <w:t>、</w:t>
      </w:r>
      <w:r>
        <w:rPr>
          <w:sz w:val="21"/>
          <w:szCs w:val="21"/>
          <w:lang w:eastAsia="zh-CN"/>
        </w:rPr>
        <w:t>1.1.1”</w:t>
      </w:r>
      <w:r>
        <w:rPr>
          <w:sz w:val="21"/>
          <w:szCs w:val="21"/>
          <w:lang w:eastAsia="zh-CN"/>
        </w:rPr>
        <w:t>编号，编号与标题之间空一格。</w:t>
      </w:r>
      <w:r>
        <w:rPr>
          <w:sz w:val="21"/>
          <w:szCs w:val="24"/>
          <w:lang w:eastAsia="zh-CN"/>
        </w:rPr>
        <w:t>标题与下一段同页</w:t>
      </w:r>
      <w:r>
        <w:rPr>
          <w:rFonts w:hint="eastAsia"/>
          <w:sz w:val="21"/>
          <w:szCs w:val="24"/>
          <w:lang w:eastAsia="zh-CN"/>
        </w:rPr>
        <w:t>。</w:t>
      </w:r>
      <w:r>
        <w:rPr>
          <w:sz w:val="21"/>
          <w:szCs w:val="21"/>
          <w:lang w:eastAsia="zh-CN"/>
        </w:rPr>
        <w:t>各级标题均为微软雅黑</w:t>
      </w:r>
      <w:r>
        <w:rPr>
          <w:rFonts w:hint="eastAsia"/>
          <w:sz w:val="21"/>
          <w:szCs w:val="21"/>
          <w:lang w:eastAsia="zh-CN"/>
        </w:rPr>
        <w:t>，小四，</w:t>
      </w:r>
      <w:r>
        <w:rPr>
          <w:sz w:val="21"/>
          <w:szCs w:val="21"/>
          <w:lang w:eastAsia="zh-CN"/>
        </w:rPr>
        <w:t>加粗、</w:t>
      </w:r>
      <w:r>
        <w:rPr>
          <w:rFonts w:hint="eastAsia"/>
          <w:sz w:val="21"/>
          <w:szCs w:val="21"/>
          <w:lang w:eastAsia="zh-CN"/>
        </w:rPr>
        <w:t>单倍</w:t>
      </w:r>
      <w:r>
        <w:rPr>
          <w:sz w:val="21"/>
          <w:szCs w:val="21"/>
          <w:lang w:eastAsia="zh-CN"/>
        </w:rPr>
        <w:t>行距；一级标题段前</w:t>
      </w:r>
      <w:r>
        <w:rPr>
          <w:sz w:val="21"/>
          <w:szCs w:val="21"/>
          <w:lang w:eastAsia="zh-CN"/>
        </w:rPr>
        <w:t>12</w:t>
      </w:r>
      <w:r>
        <w:rPr>
          <w:sz w:val="21"/>
          <w:szCs w:val="21"/>
          <w:lang w:eastAsia="zh-CN"/>
        </w:rPr>
        <w:t>磅、段后</w:t>
      </w:r>
      <w:r>
        <w:rPr>
          <w:sz w:val="21"/>
          <w:szCs w:val="21"/>
          <w:lang w:eastAsia="zh-CN"/>
        </w:rPr>
        <w:t>6</w:t>
      </w:r>
      <w:r>
        <w:rPr>
          <w:sz w:val="21"/>
          <w:szCs w:val="21"/>
          <w:lang w:eastAsia="zh-CN"/>
        </w:rPr>
        <w:t>磅。</w:t>
      </w:r>
    </w:p>
    <w:p w14:paraId="0C96E97F" w14:textId="77777777" w:rsidR="00C60C02" w:rsidRDefault="00000000">
      <w:pPr>
        <w:spacing w:before="80" w:line="240" w:lineRule="auto"/>
        <w:ind w:firstLineChars="200" w:firstLine="420"/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>正文采用宋体、五号字，两端对齐，首行缩进</w:t>
      </w:r>
      <w:r>
        <w:rPr>
          <w:sz w:val="21"/>
          <w:szCs w:val="21"/>
          <w:lang w:eastAsia="zh-CN"/>
        </w:rPr>
        <w:t>2</w:t>
      </w:r>
      <w:r>
        <w:rPr>
          <w:sz w:val="21"/>
          <w:szCs w:val="21"/>
          <w:lang w:eastAsia="zh-CN"/>
        </w:rPr>
        <w:t>字符，</w:t>
      </w:r>
      <w:r>
        <w:rPr>
          <w:rFonts w:hint="eastAsia"/>
          <w:sz w:val="21"/>
          <w:szCs w:val="21"/>
          <w:lang w:eastAsia="zh-CN"/>
        </w:rPr>
        <w:t>单倍</w:t>
      </w:r>
      <w:r>
        <w:rPr>
          <w:sz w:val="21"/>
          <w:szCs w:val="21"/>
          <w:lang w:eastAsia="zh-CN"/>
        </w:rPr>
        <w:t>行距，段前、段后</w:t>
      </w:r>
      <w:r>
        <w:rPr>
          <w:rFonts w:hint="eastAsia"/>
          <w:sz w:val="21"/>
          <w:szCs w:val="21"/>
          <w:lang w:eastAsia="zh-CN"/>
        </w:rPr>
        <w:t>均为</w:t>
      </w:r>
      <w:r>
        <w:rPr>
          <w:sz w:val="21"/>
          <w:szCs w:val="21"/>
          <w:lang w:eastAsia="zh-CN"/>
        </w:rPr>
        <w:t>4</w:t>
      </w:r>
      <w:r>
        <w:rPr>
          <w:sz w:val="21"/>
          <w:szCs w:val="21"/>
          <w:lang w:eastAsia="zh-CN"/>
        </w:rPr>
        <w:t>磅。</w:t>
      </w:r>
    </w:p>
    <w:p w14:paraId="1488754C" w14:textId="77777777" w:rsidR="00C60C02" w:rsidRDefault="00000000">
      <w:pPr>
        <w:spacing w:before="80" w:line="240" w:lineRule="auto"/>
        <w:ind w:firstLineChars="200" w:firstLine="420"/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>文献引用采用上标顺序编码制，</w:t>
      </w:r>
      <w:r>
        <w:rPr>
          <w:rFonts w:hint="eastAsia"/>
          <w:sz w:val="21"/>
          <w:szCs w:val="21"/>
          <w:lang w:eastAsia="zh-CN"/>
        </w:rPr>
        <w:t>使</w:t>
      </w:r>
      <w:r>
        <w:rPr>
          <w:sz w:val="21"/>
          <w:szCs w:val="21"/>
          <w:lang w:eastAsia="zh-CN"/>
        </w:rPr>
        <w:t>用方括号形式，引用编号置于对应论述之后</w:t>
      </w:r>
      <w:r>
        <w:rPr>
          <w:sz w:val="21"/>
          <w:szCs w:val="21"/>
          <w:vertAlign w:val="superscript"/>
          <w:lang w:eastAsia="zh-CN"/>
        </w:rPr>
        <w:t>[1]</w:t>
      </w:r>
      <w:r>
        <w:rPr>
          <w:rFonts w:hint="eastAsia"/>
          <w:sz w:val="21"/>
          <w:szCs w:val="21"/>
          <w:lang w:eastAsia="zh-CN"/>
        </w:rPr>
        <w:t>。</w:t>
      </w:r>
      <w:r>
        <w:rPr>
          <w:sz w:val="21"/>
          <w:szCs w:val="21"/>
          <w:lang w:eastAsia="zh-CN"/>
        </w:rPr>
        <w:t>多篇文献同时引用时，非连续编号用逗号分隔，如</w:t>
      </w:r>
      <w:r>
        <w:rPr>
          <w:sz w:val="21"/>
          <w:szCs w:val="21"/>
          <w:vertAlign w:val="superscript"/>
          <w:lang w:eastAsia="zh-CN"/>
        </w:rPr>
        <w:t>[1,3,5]</w:t>
      </w:r>
      <w:r>
        <w:rPr>
          <w:sz w:val="21"/>
          <w:szCs w:val="21"/>
          <w:lang w:eastAsia="zh-CN"/>
        </w:rPr>
        <w:t>；连续编号用短横线连接，如</w:t>
      </w:r>
      <w:r>
        <w:rPr>
          <w:sz w:val="21"/>
          <w:szCs w:val="21"/>
          <w:vertAlign w:val="superscript"/>
          <w:lang w:eastAsia="zh-CN"/>
        </w:rPr>
        <w:t>[2-5]</w:t>
      </w:r>
      <w:r>
        <w:rPr>
          <w:sz w:val="21"/>
          <w:szCs w:val="21"/>
          <w:lang w:eastAsia="zh-CN"/>
        </w:rPr>
        <w:t>；连续与非连续编号混合时，如</w:t>
      </w:r>
      <w:r>
        <w:rPr>
          <w:sz w:val="21"/>
          <w:szCs w:val="21"/>
          <w:vertAlign w:val="superscript"/>
          <w:lang w:eastAsia="zh-CN"/>
        </w:rPr>
        <w:t>[1-3,6,8]</w:t>
      </w:r>
      <w:r>
        <w:rPr>
          <w:sz w:val="21"/>
          <w:szCs w:val="21"/>
          <w:lang w:eastAsia="zh-CN"/>
        </w:rPr>
        <w:t>。同一文献重复引用时沿用首次引用的编号，不重新编号。例如，首次引用为</w:t>
      </w:r>
      <w:r>
        <w:rPr>
          <w:sz w:val="21"/>
          <w:szCs w:val="21"/>
          <w:vertAlign w:val="superscript"/>
          <w:lang w:eastAsia="zh-CN"/>
        </w:rPr>
        <w:t>[2]</w:t>
      </w:r>
      <w:r>
        <w:rPr>
          <w:sz w:val="21"/>
          <w:szCs w:val="21"/>
          <w:lang w:eastAsia="zh-CN"/>
        </w:rPr>
        <w:t>，后文再次引用该文献仍标注</w:t>
      </w:r>
      <w:r>
        <w:rPr>
          <w:sz w:val="21"/>
          <w:szCs w:val="21"/>
          <w:vertAlign w:val="superscript"/>
          <w:lang w:eastAsia="zh-CN"/>
        </w:rPr>
        <w:t>[2]</w:t>
      </w:r>
      <w:r>
        <w:rPr>
          <w:sz w:val="21"/>
          <w:szCs w:val="21"/>
          <w:lang w:eastAsia="zh-CN"/>
        </w:rPr>
        <w:t>。文后参考文献按正文首次引用的先后顺序排列。</w:t>
      </w:r>
    </w:p>
    <w:p w14:paraId="52089503" w14:textId="77777777" w:rsidR="00C60C02" w:rsidRDefault="00000000">
      <w:pPr>
        <w:pStyle w:val="21"/>
        <w:spacing w:line="240" w:lineRule="auto"/>
        <w:rPr>
          <w:sz w:val="24"/>
          <w:szCs w:val="36"/>
          <w:lang w:eastAsia="zh-CN"/>
        </w:rPr>
      </w:pPr>
      <w:proofErr w:type="gramStart"/>
      <w:r>
        <w:rPr>
          <w:rFonts w:ascii="微软雅黑" w:hAnsi="微软雅黑"/>
          <w:sz w:val="24"/>
          <w:szCs w:val="36"/>
          <w:lang w:eastAsia="zh-CN"/>
        </w:rPr>
        <w:t>1.1 二级</w:t>
      </w:r>
      <w:proofErr w:type="gramEnd"/>
      <w:r>
        <w:rPr>
          <w:rFonts w:ascii="微软雅黑" w:hAnsi="微软雅黑"/>
          <w:sz w:val="24"/>
          <w:szCs w:val="36"/>
          <w:lang w:eastAsia="zh-CN"/>
        </w:rPr>
        <w:t>标题</w:t>
      </w:r>
    </w:p>
    <w:p w14:paraId="2E497AF8" w14:textId="77777777" w:rsidR="00C60C02" w:rsidRDefault="00000000">
      <w:pPr>
        <w:spacing w:before="80" w:line="240" w:lineRule="auto"/>
        <w:ind w:firstLineChars="200" w:firstLine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二级标题段前</w:t>
      </w:r>
      <w:r>
        <w:rPr>
          <w:sz w:val="21"/>
          <w:szCs w:val="24"/>
          <w:lang w:eastAsia="zh-CN"/>
        </w:rPr>
        <w:t>9</w:t>
      </w:r>
      <w:r>
        <w:rPr>
          <w:sz w:val="21"/>
          <w:szCs w:val="24"/>
          <w:lang w:eastAsia="zh-CN"/>
        </w:rPr>
        <w:t>磅、段后</w:t>
      </w:r>
      <w:r>
        <w:rPr>
          <w:sz w:val="21"/>
          <w:szCs w:val="24"/>
          <w:lang w:eastAsia="zh-CN"/>
        </w:rPr>
        <w:t>6</w:t>
      </w:r>
      <w:r>
        <w:rPr>
          <w:sz w:val="21"/>
          <w:szCs w:val="24"/>
          <w:lang w:eastAsia="zh-CN"/>
        </w:rPr>
        <w:t>磅，左对齐、不缩进。</w:t>
      </w:r>
    </w:p>
    <w:p w14:paraId="53FF3EA1" w14:textId="77777777" w:rsidR="00C60C02" w:rsidRDefault="00000000">
      <w:pPr>
        <w:pStyle w:val="31"/>
        <w:spacing w:line="240" w:lineRule="auto"/>
        <w:rPr>
          <w:sz w:val="24"/>
          <w:szCs w:val="32"/>
          <w:lang w:eastAsia="zh-CN"/>
        </w:rPr>
      </w:pPr>
      <w:r>
        <w:rPr>
          <w:rFonts w:ascii="微软雅黑" w:hAnsi="微软雅黑"/>
          <w:sz w:val="24"/>
          <w:szCs w:val="32"/>
          <w:lang w:eastAsia="zh-CN"/>
        </w:rPr>
        <w:t>1.1.</w:t>
      </w:r>
      <w:proofErr w:type="gramStart"/>
      <w:r>
        <w:rPr>
          <w:rFonts w:ascii="微软雅黑" w:hAnsi="微软雅黑"/>
          <w:sz w:val="24"/>
          <w:szCs w:val="32"/>
          <w:lang w:eastAsia="zh-CN"/>
        </w:rPr>
        <w:t>1 三级</w:t>
      </w:r>
      <w:proofErr w:type="gramEnd"/>
      <w:r>
        <w:rPr>
          <w:rFonts w:ascii="微软雅黑" w:hAnsi="微软雅黑"/>
          <w:sz w:val="24"/>
          <w:szCs w:val="32"/>
          <w:lang w:eastAsia="zh-CN"/>
        </w:rPr>
        <w:t>标题</w:t>
      </w:r>
      <w:r>
        <w:rPr>
          <w:rFonts w:ascii="微软雅黑" w:hAnsi="微软雅黑" w:hint="eastAsia"/>
          <w:sz w:val="24"/>
          <w:szCs w:val="32"/>
          <w:lang w:eastAsia="zh-CN"/>
        </w:rPr>
        <w:tab/>
      </w:r>
    </w:p>
    <w:p w14:paraId="02128BB8" w14:textId="77777777" w:rsidR="00C60C02" w:rsidRDefault="00000000">
      <w:pPr>
        <w:spacing w:before="80" w:line="240" w:lineRule="auto"/>
        <w:ind w:firstLineChars="200" w:firstLine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三级标题段前</w:t>
      </w:r>
      <w:r>
        <w:rPr>
          <w:sz w:val="21"/>
          <w:szCs w:val="24"/>
          <w:lang w:eastAsia="zh-CN"/>
        </w:rPr>
        <w:t>6</w:t>
      </w:r>
      <w:r>
        <w:rPr>
          <w:sz w:val="21"/>
          <w:szCs w:val="24"/>
          <w:lang w:eastAsia="zh-CN"/>
        </w:rPr>
        <w:t>磅、段后</w:t>
      </w:r>
      <w:r>
        <w:rPr>
          <w:sz w:val="21"/>
          <w:szCs w:val="24"/>
          <w:lang w:eastAsia="zh-CN"/>
        </w:rPr>
        <w:t>4</w:t>
      </w:r>
      <w:r>
        <w:rPr>
          <w:sz w:val="21"/>
          <w:szCs w:val="24"/>
          <w:lang w:eastAsia="zh-CN"/>
        </w:rPr>
        <w:t>磅，左对齐、不缩进。</w:t>
      </w:r>
    </w:p>
    <w:p w14:paraId="1C86D488" w14:textId="77777777" w:rsidR="00C60C02" w:rsidRDefault="00000000">
      <w:pPr>
        <w:spacing w:before="80" w:line="240" w:lineRule="auto"/>
        <w:ind w:firstLineChars="200" w:firstLine="420"/>
        <w:rPr>
          <w:sz w:val="21"/>
          <w:szCs w:val="24"/>
          <w:lang w:eastAsia="zh-CN"/>
        </w:rPr>
      </w:pPr>
      <w:r>
        <w:rPr>
          <w:noProof/>
          <w:sz w:val="21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D16204" wp14:editId="50AA2605">
                <wp:simplePos x="0" y="0"/>
                <wp:positionH relativeFrom="column">
                  <wp:posOffset>3814445</wp:posOffset>
                </wp:positionH>
                <wp:positionV relativeFrom="paragraph">
                  <wp:posOffset>483870</wp:posOffset>
                </wp:positionV>
                <wp:extent cx="1851025" cy="694690"/>
                <wp:effectExtent l="342900" t="19050" r="73025" b="86360"/>
                <wp:wrapNone/>
                <wp:docPr id="532282963" name="对话气泡: 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025" cy="694690"/>
                        </a:xfrm>
                        <a:prstGeom prst="wedgeRoundRectCallout">
                          <a:avLst>
                            <a:gd name="adj1" fmla="val -66358"/>
                            <a:gd name="adj2" fmla="val 2750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EBDF1A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color w:val="365F91"/>
                                <w:sz w:val="16"/>
                                <w:lang w:eastAsia="zh-CN"/>
                              </w:rPr>
                            </w:pP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在读学生填写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“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博士研究生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”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或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“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硕士研究生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”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，无职称者可省略职称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；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填写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color w:val="365F91"/>
                                <w:sz w:val="16"/>
                                <w:lang w:eastAsia="zh-CN"/>
                              </w:rPr>
                              <w:t>个主要研究方向</w:t>
                            </w:r>
                            <w:r>
                              <w:rPr>
                                <w:rFonts w:hint="eastAsia"/>
                                <w:color w:val="365F91"/>
                                <w:sz w:val="16"/>
                                <w:lang w:eastAsia="zh-CN"/>
                              </w:rPr>
                              <w:t>。</w:t>
                            </w:r>
                          </w:p>
                          <w:p w14:paraId="45DAD0F8" w14:textId="77777777" w:rsidR="00C60C02" w:rsidRDefault="00000000">
                            <w:pPr>
                              <w:spacing w:after="0" w:line="240" w:lineRule="auto"/>
                              <w:ind w:firstLine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color w:val="EE0000"/>
                                <w:sz w:val="16"/>
                                <w:u w:val="single"/>
                                <w:lang w:eastAsia="zh-CN"/>
                              </w:rPr>
                              <w:t>投稿前删除本框。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16204" id="_x0000_s1032" type="#_x0000_t62" style="position:absolute;left:0;text-align:left;margin-left:300.35pt;margin-top:38.1pt;width:145.75pt;height:54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" adj="-3533,16742" fillcolor="white [3212]" strokecolor="#4f81bd [3204]" strokeweight="1pt">
                <v:shadow on="t" color="black" opacity="22937f" origin=",.5" offset="0,.63889mm"/>
                <v:textbox>
                  <w:txbxContent>
                    <w:p w14:paraId="7AEBDF1A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color w:val="365F91"/>
                          <w:sz w:val="16"/>
                          <w:lang w:eastAsia="zh-CN"/>
                        </w:rPr>
                      </w:pPr>
                      <w:r>
                        <w:rPr>
                          <w:color w:val="365F91"/>
                          <w:sz w:val="16"/>
                          <w:lang w:eastAsia="zh-CN"/>
                        </w:rPr>
                        <w:t>在读学生填写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“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博士研究生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”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或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“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硕士研究生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”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，无职称者可省略职称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；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填写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1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-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2</w:t>
                      </w:r>
                      <w:r>
                        <w:rPr>
                          <w:color w:val="365F91"/>
                          <w:sz w:val="16"/>
                          <w:lang w:eastAsia="zh-CN"/>
                        </w:rPr>
                        <w:t>个主要研究方向</w:t>
                      </w:r>
                      <w:r>
                        <w:rPr>
                          <w:rFonts w:hint="eastAsia"/>
                          <w:color w:val="365F91"/>
                          <w:sz w:val="16"/>
                          <w:lang w:eastAsia="zh-CN"/>
                        </w:rPr>
                        <w:t>。</w:t>
                      </w:r>
                    </w:p>
                    <w:p w14:paraId="45DAD0F8" w14:textId="77777777" w:rsidR="00C60C02" w:rsidRDefault="00000000">
                      <w:pPr>
                        <w:spacing w:after="0" w:line="240" w:lineRule="auto"/>
                        <w:ind w:firstLine="0"/>
                        <w:rPr>
                          <w:lang w:eastAsia="zh-CN"/>
                        </w:rPr>
                      </w:pPr>
                      <w:r>
                        <w:rPr>
                          <w:color w:val="EE0000"/>
                          <w:sz w:val="16"/>
                          <w:u w:val="single"/>
                          <w:lang w:eastAsia="zh-CN"/>
                        </w:rPr>
                        <w:t>投稿前删除本框。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zCs w:val="24"/>
          <w:lang w:eastAsia="zh-CN"/>
        </w:rPr>
        <w:t>图、表分别按正文首次出现的顺序连续编号，并在正文中引用，如</w:t>
      </w:r>
      <w:r>
        <w:rPr>
          <w:rFonts w:hint="eastAsia"/>
          <w:sz w:val="21"/>
          <w:szCs w:val="24"/>
          <w:lang w:eastAsia="zh-CN"/>
        </w:rPr>
        <w:t>“</w:t>
      </w:r>
      <w:r>
        <w:rPr>
          <w:sz w:val="21"/>
          <w:szCs w:val="24"/>
          <w:lang w:eastAsia="zh-CN"/>
        </w:rPr>
        <w:t>表</w:t>
      </w:r>
      <w:r>
        <w:rPr>
          <w:sz w:val="21"/>
          <w:szCs w:val="24"/>
          <w:lang w:eastAsia="zh-CN"/>
        </w:rPr>
        <w:t>1</w:t>
      </w:r>
      <w:r>
        <w:rPr>
          <w:rFonts w:hint="eastAsia"/>
          <w:sz w:val="21"/>
          <w:szCs w:val="24"/>
          <w:lang w:eastAsia="zh-CN"/>
        </w:rPr>
        <w:t>”、“</w:t>
      </w:r>
      <w:r>
        <w:rPr>
          <w:sz w:val="21"/>
          <w:szCs w:val="24"/>
          <w:lang w:eastAsia="zh-CN"/>
        </w:rPr>
        <w:t>图</w:t>
      </w:r>
      <w:r>
        <w:rPr>
          <w:sz w:val="21"/>
          <w:szCs w:val="24"/>
          <w:lang w:eastAsia="zh-CN"/>
        </w:rPr>
        <w:t>1</w:t>
      </w:r>
      <w:r>
        <w:rPr>
          <w:rFonts w:hint="eastAsia"/>
          <w:sz w:val="21"/>
          <w:szCs w:val="24"/>
          <w:lang w:eastAsia="zh-CN"/>
        </w:rPr>
        <w:t>”</w:t>
      </w:r>
      <w:r>
        <w:rPr>
          <w:sz w:val="21"/>
          <w:szCs w:val="24"/>
          <w:lang w:eastAsia="zh-CN"/>
        </w:rPr>
        <w:t>。表格采用三线表，表题置于表格上方，宋体、</w:t>
      </w:r>
      <w:r>
        <w:rPr>
          <w:rFonts w:hint="eastAsia"/>
          <w:sz w:val="21"/>
          <w:szCs w:val="24"/>
          <w:lang w:eastAsia="zh-CN"/>
        </w:rPr>
        <w:t>小五</w:t>
      </w:r>
      <w:r>
        <w:rPr>
          <w:sz w:val="21"/>
          <w:szCs w:val="24"/>
          <w:lang w:eastAsia="zh-CN"/>
        </w:rPr>
        <w:t>、居中对齐，</w:t>
      </w:r>
      <w:r>
        <w:rPr>
          <w:rFonts w:hint="eastAsia"/>
          <w:sz w:val="21"/>
          <w:szCs w:val="24"/>
          <w:lang w:eastAsia="zh-CN"/>
        </w:rPr>
        <w:t>单倍行距，</w:t>
      </w:r>
      <w:r>
        <w:rPr>
          <w:sz w:val="21"/>
          <w:szCs w:val="24"/>
          <w:lang w:eastAsia="zh-CN"/>
        </w:rPr>
        <w:t>段前</w:t>
      </w:r>
      <w:r>
        <w:rPr>
          <w:sz w:val="21"/>
          <w:szCs w:val="24"/>
          <w:lang w:eastAsia="zh-CN"/>
        </w:rPr>
        <w:t>8</w:t>
      </w:r>
      <w:r>
        <w:rPr>
          <w:sz w:val="21"/>
          <w:szCs w:val="24"/>
          <w:lang w:eastAsia="zh-CN"/>
        </w:rPr>
        <w:t>磅、段后</w:t>
      </w:r>
      <w:r>
        <w:rPr>
          <w:sz w:val="21"/>
          <w:szCs w:val="24"/>
          <w:lang w:eastAsia="zh-CN"/>
        </w:rPr>
        <w:t>4</w:t>
      </w:r>
      <w:r>
        <w:rPr>
          <w:sz w:val="21"/>
          <w:szCs w:val="24"/>
          <w:lang w:eastAsia="zh-CN"/>
        </w:rPr>
        <w:t>磅。</w:t>
      </w:r>
    </w:p>
    <w:p w14:paraId="7B943235" w14:textId="77777777" w:rsidR="00C60C02" w:rsidRDefault="00000000">
      <w:pPr>
        <w:spacing w:before="80" w:line="240" w:lineRule="auto"/>
        <w:ind w:firstLineChars="200" w:firstLine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lastRenderedPageBreak/>
        <w:t>表内文字采用宋体、</w:t>
      </w:r>
      <w:r>
        <w:rPr>
          <w:rFonts w:hint="eastAsia"/>
          <w:sz w:val="21"/>
          <w:szCs w:val="24"/>
          <w:lang w:eastAsia="zh-CN"/>
        </w:rPr>
        <w:t>小五</w:t>
      </w:r>
      <w:r>
        <w:rPr>
          <w:sz w:val="21"/>
          <w:szCs w:val="24"/>
          <w:lang w:eastAsia="zh-CN"/>
        </w:rPr>
        <w:t>，单倍行距，段前、段后均为</w:t>
      </w:r>
      <w:r>
        <w:rPr>
          <w:sz w:val="21"/>
          <w:szCs w:val="24"/>
          <w:lang w:eastAsia="zh-CN"/>
        </w:rPr>
        <w:t>0</w:t>
      </w:r>
      <w:r>
        <w:rPr>
          <w:sz w:val="21"/>
          <w:szCs w:val="24"/>
          <w:lang w:eastAsia="zh-CN"/>
        </w:rPr>
        <w:t>磅。</w:t>
      </w:r>
    </w:p>
    <w:p w14:paraId="7F571310" w14:textId="77777777" w:rsidR="00C60C02" w:rsidRDefault="00000000">
      <w:pPr>
        <w:spacing w:before="80" w:line="240" w:lineRule="auto"/>
        <w:ind w:firstLineChars="200" w:firstLine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表</w:t>
      </w:r>
      <w:r>
        <w:rPr>
          <w:rFonts w:hint="eastAsia"/>
          <w:sz w:val="21"/>
          <w:szCs w:val="24"/>
          <w:lang w:eastAsia="zh-CN"/>
        </w:rPr>
        <w:t>格</w:t>
      </w:r>
      <w:r>
        <w:rPr>
          <w:sz w:val="21"/>
          <w:szCs w:val="24"/>
          <w:lang w:eastAsia="zh-CN"/>
        </w:rPr>
        <w:t>注释置于表格下方，采用宋体、</w:t>
      </w:r>
      <w:r>
        <w:rPr>
          <w:rFonts w:hint="eastAsia"/>
          <w:sz w:val="21"/>
          <w:szCs w:val="24"/>
          <w:lang w:eastAsia="zh-CN"/>
        </w:rPr>
        <w:t>小五</w:t>
      </w:r>
      <w:r>
        <w:rPr>
          <w:sz w:val="21"/>
          <w:szCs w:val="24"/>
          <w:lang w:eastAsia="zh-CN"/>
        </w:rPr>
        <w:t>、斜体、左对齐，单倍行距，段前</w:t>
      </w:r>
      <w:r>
        <w:rPr>
          <w:rFonts w:hint="eastAsia"/>
          <w:sz w:val="21"/>
          <w:szCs w:val="24"/>
          <w:lang w:eastAsia="zh-CN"/>
        </w:rPr>
        <w:t>0</w:t>
      </w:r>
      <w:r>
        <w:rPr>
          <w:rFonts w:hint="eastAsia"/>
          <w:sz w:val="21"/>
          <w:szCs w:val="24"/>
          <w:lang w:eastAsia="zh-CN"/>
        </w:rPr>
        <w:t>磅</w:t>
      </w:r>
      <w:r>
        <w:rPr>
          <w:sz w:val="21"/>
          <w:szCs w:val="24"/>
          <w:lang w:eastAsia="zh-CN"/>
        </w:rPr>
        <w:t>、段后</w:t>
      </w:r>
      <w:r>
        <w:rPr>
          <w:sz w:val="21"/>
          <w:szCs w:val="24"/>
          <w:lang w:eastAsia="zh-CN"/>
        </w:rPr>
        <w:t>4</w:t>
      </w:r>
      <w:r>
        <w:rPr>
          <w:sz w:val="21"/>
          <w:szCs w:val="24"/>
          <w:lang w:eastAsia="zh-CN"/>
        </w:rPr>
        <w:t>磅。</w:t>
      </w:r>
    </w:p>
    <w:p w14:paraId="4A8337BC" w14:textId="77777777" w:rsidR="00C60C02" w:rsidRDefault="00000000">
      <w:pPr>
        <w:spacing w:before="80" w:line="240" w:lineRule="auto"/>
        <w:ind w:firstLineChars="200" w:firstLine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表格及其标题、注释应尽量安排在同一页面，避免跨页分离。</w:t>
      </w:r>
    </w:p>
    <w:p w14:paraId="26FE08EE" w14:textId="77777777" w:rsidR="00C60C02" w:rsidRDefault="00000000">
      <w:pPr>
        <w:pStyle w:val="aff9"/>
        <w:spacing w:line="240" w:lineRule="auto"/>
        <w:rPr>
          <w:sz w:val="18"/>
          <w:szCs w:val="21"/>
          <w:lang w:eastAsia="zh-CN"/>
        </w:rPr>
      </w:pPr>
      <w:r>
        <w:rPr>
          <w:sz w:val="18"/>
          <w:szCs w:val="21"/>
          <w:lang w:eastAsia="zh-CN"/>
        </w:rPr>
        <w:t>表</w:t>
      </w:r>
      <w:r>
        <w:rPr>
          <w:sz w:val="18"/>
          <w:szCs w:val="21"/>
          <w:lang w:eastAsia="zh-CN"/>
        </w:rPr>
        <w:t>1</w:t>
      </w:r>
      <w:r>
        <w:rPr>
          <w:rFonts w:hint="eastAsia"/>
          <w:sz w:val="18"/>
          <w:szCs w:val="21"/>
          <w:lang w:eastAsia="zh-CN"/>
        </w:rPr>
        <w:t>.</w:t>
      </w:r>
      <w:r>
        <w:rPr>
          <w:sz w:val="18"/>
          <w:szCs w:val="21"/>
          <w:lang w:eastAsia="zh-CN"/>
        </w:rPr>
        <w:t xml:space="preserve"> </w:t>
      </w:r>
      <w:r>
        <w:rPr>
          <w:sz w:val="18"/>
          <w:szCs w:val="21"/>
          <w:lang w:eastAsia="zh-CN"/>
        </w:rPr>
        <w:t>数字技术赋能教育创新的主要机制</w:t>
      </w:r>
    </w:p>
    <w:tbl>
      <w:tblPr>
        <w:tblW w:w="9027" w:type="dxa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00C60C02" w14:paraId="5762AF84" w14:textId="77777777" w:rsidTr="007313B3">
        <w:trPr>
          <w:cantSplit/>
        </w:trPr>
        <w:tc>
          <w:tcPr>
            <w:tcW w:w="3009" w:type="dxa"/>
            <w:tcBorders>
              <w:bottom w:val="single" w:sz="4" w:space="0" w:color="auto"/>
            </w:tcBorders>
          </w:tcPr>
          <w:p w14:paraId="7AA95FEF" w14:textId="77777777" w:rsidR="00C60C02" w:rsidRDefault="00000000">
            <w:pPr>
              <w:pStyle w:val="aff8"/>
              <w:spacing w:after="0" w:line="240" w:lineRule="auto"/>
              <w:jc w:val="center"/>
              <w:rPr>
                <w:sz w:val="18"/>
                <w:szCs w:val="21"/>
              </w:rPr>
            </w:pPr>
            <w:proofErr w:type="spellStart"/>
            <w:r>
              <w:rPr>
                <w:rFonts w:ascii="宋体" w:hAnsi="宋体"/>
                <w:b/>
                <w:sz w:val="18"/>
                <w:szCs w:val="21"/>
              </w:rPr>
              <w:t>机制类别</w:t>
            </w:r>
            <w:proofErr w:type="spellEnd"/>
          </w:p>
        </w:tc>
        <w:tc>
          <w:tcPr>
            <w:tcW w:w="3009" w:type="dxa"/>
            <w:tcBorders>
              <w:bottom w:val="single" w:sz="4" w:space="0" w:color="auto"/>
            </w:tcBorders>
          </w:tcPr>
          <w:p w14:paraId="4ED24CFC" w14:textId="77777777" w:rsidR="00C60C02" w:rsidRDefault="00000000">
            <w:pPr>
              <w:pStyle w:val="aff8"/>
              <w:spacing w:after="0" w:line="240" w:lineRule="auto"/>
              <w:jc w:val="center"/>
              <w:rPr>
                <w:sz w:val="18"/>
                <w:szCs w:val="21"/>
              </w:rPr>
            </w:pPr>
            <w:proofErr w:type="spellStart"/>
            <w:r>
              <w:rPr>
                <w:rFonts w:ascii="宋体" w:hAnsi="宋体"/>
                <w:b/>
                <w:sz w:val="18"/>
                <w:szCs w:val="21"/>
              </w:rPr>
              <w:t>具体表现</w:t>
            </w:r>
            <w:proofErr w:type="spellEnd"/>
          </w:p>
        </w:tc>
        <w:tc>
          <w:tcPr>
            <w:tcW w:w="3009" w:type="dxa"/>
            <w:tcBorders>
              <w:bottom w:val="single" w:sz="4" w:space="0" w:color="auto"/>
            </w:tcBorders>
          </w:tcPr>
          <w:p w14:paraId="74E02E72" w14:textId="77777777" w:rsidR="00C60C02" w:rsidRDefault="00000000">
            <w:pPr>
              <w:pStyle w:val="aff8"/>
              <w:spacing w:after="0" w:line="240" w:lineRule="auto"/>
              <w:jc w:val="center"/>
              <w:rPr>
                <w:sz w:val="18"/>
                <w:szCs w:val="21"/>
              </w:rPr>
            </w:pPr>
            <w:proofErr w:type="spellStart"/>
            <w:r>
              <w:rPr>
                <w:rFonts w:ascii="宋体" w:hAnsi="宋体"/>
                <w:b/>
                <w:sz w:val="18"/>
                <w:szCs w:val="21"/>
              </w:rPr>
              <w:t>促进路径</w:t>
            </w:r>
            <w:proofErr w:type="spellEnd"/>
          </w:p>
        </w:tc>
      </w:tr>
      <w:tr w:rsidR="00C60C02" w14:paraId="15136110" w14:textId="77777777" w:rsidTr="007313B3">
        <w:trPr>
          <w:cantSplit/>
        </w:trPr>
        <w:tc>
          <w:tcPr>
            <w:tcW w:w="3009" w:type="dxa"/>
          </w:tcPr>
          <w:p w14:paraId="7FF44E90" w14:textId="77777777" w:rsidR="00C60C02" w:rsidRDefault="00000000">
            <w:pPr>
              <w:pStyle w:val="aff8"/>
              <w:spacing w:after="0" w:line="240" w:lineRule="auto"/>
              <w:jc w:val="center"/>
              <w:rPr>
                <w:sz w:val="18"/>
                <w:szCs w:val="21"/>
              </w:rPr>
            </w:pPr>
            <w:proofErr w:type="spellStart"/>
            <w:r>
              <w:rPr>
                <w:rFonts w:ascii="宋体" w:hAnsi="宋体"/>
                <w:sz w:val="18"/>
                <w:szCs w:val="21"/>
              </w:rPr>
              <w:t>人工智能</w:t>
            </w:r>
            <w:proofErr w:type="spellEnd"/>
          </w:p>
        </w:tc>
        <w:tc>
          <w:tcPr>
            <w:tcW w:w="3009" w:type="dxa"/>
          </w:tcPr>
          <w:p w14:paraId="5A76F4EE" w14:textId="77777777" w:rsidR="00C60C02" w:rsidRDefault="00000000">
            <w:pPr>
              <w:pStyle w:val="aff8"/>
              <w:spacing w:after="0" w:line="240" w:lineRule="auto"/>
              <w:jc w:val="center"/>
              <w:rPr>
                <w:sz w:val="18"/>
                <w:szCs w:val="21"/>
              </w:rPr>
            </w:pPr>
            <w:proofErr w:type="spellStart"/>
            <w:r>
              <w:rPr>
                <w:rFonts w:ascii="宋体" w:hAnsi="宋体"/>
                <w:sz w:val="18"/>
                <w:szCs w:val="21"/>
              </w:rPr>
              <w:t>学习评价</w:t>
            </w:r>
            <w:proofErr w:type="spellEnd"/>
          </w:p>
        </w:tc>
        <w:tc>
          <w:tcPr>
            <w:tcW w:w="3009" w:type="dxa"/>
          </w:tcPr>
          <w:p w14:paraId="209F29CD" w14:textId="77777777" w:rsidR="00C60C02" w:rsidRDefault="00000000">
            <w:pPr>
              <w:pStyle w:val="aff8"/>
              <w:spacing w:after="0" w:line="240" w:lineRule="auto"/>
              <w:jc w:val="center"/>
              <w:rPr>
                <w:sz w:val="18"/>
                <w:szCs w:val="21"/>
              </w:rPr>
            </w:pPr>
            <w:proofErr w:type="spellStart"/>
            <w:r>
              <w:rPr>
                <w:rFonts w:ascii="宋体" w:hAnsi="宋体"/>
                <w:sz w:val="18"/>
                <w:szCs w:val="21"/>
              </w:rPr>
              <w:t>及时反馈</w:t>
            </w:r>
            <w:proofErr w:type="spellEnd"/>
          </w:p>
        </w:tc>
      </w:tr>
      <w:tr w:rsidR="00C60C02" w14:paraId="02FDB3DC" w14:textId="77777777" w:rsidTr="007313B3">
        <w:trPr>
          <w:cantSplit/>
        </w:trPr>
        <w:tc>
          <w:tcPr>
            <w:tcW w:w="3009" w:type="dxa"/>
          </w:tcPr>
          <w:p w14:paraId="15BC8ADB" w14:textId="77777777" w:rsidR="00C60C02" w:rsidRDefault="00000000">
            <w:pPr>
              <w:pStyle w:val="aff8"/>
              <w:spacing w:after="0" w:line="240" w:lineRule="auto"/>
              <w:jc w:val="center"/>
              <w:rPr>
                <w:sz w:val="18"/>
                <w:szCs w:val="21"/>
              </w:rPr>
            </w:pPr>
            <w:proofErr w:type="spellStart"/>
            <w:r>
              <w:rPr>
                <w:rFonts w:ascii="宋体" w:hAnsi="宋体"/>
                <w:sz w:val="18"/>
                <w:szCs w:val="21"/>
              </w:rPr>
              <w:t>学习平台</w:t>
            </w:r>
            <w:proofErr w:type="spellEnd"/>
          </w:p>
        </w:tc>
        <w:tc>
          <w:tcPr>
            <w:tcW w:w="3009" w:type="dxa"/>
          </w:tcPr>
          <w:p w14:paraId="7D27C12E" w14:textId="77777777" w:rsidR="00C60C02" w:rsidRDefault="00000000">
            <w:pPr>
              <w:pStyle w:val="aff8"/>
              <w:spacing w:after="0" w:line="240" w:lineRule="auto"/>
              <w:jc w:val="center"/>
              <w:rPr>
                <w:sz w:val="18"/>
                <w:szCs w:val="21"/>
              </w:rPr>
            </w:pPr>
            <w:proofErr w:type="spellStart"/>
            <w:r>
              <w:rPr>
                <w:rFonts w:ascii="宋体" w:hAnsi="宋体"/>
                <w:sz w:val="18"/>
                <w:szCs w:val="21"/>
              </w:rPr>
              <w:t>课程教学</w:t>
            </w:r>
            <w:proofErr w:type="spellEnd"/>
          </w:p>
        </w:tc>
        <w:tc>
          <w:tcPr>
            <w:tcW w:w="3009" w:type="dxa"/>
          </w:tcPr>
          <w:p w14:paraId="792B08CE" w14:textId="77777777" w:rsidR="00C60C02" w:rsidRDefault="00000000">
            <w:pPr>
              <w:pStyle w:val="aff8"/>
              <w:spacing w:after="0" w:line="240" w:lineRule="auto"/>
              <w:jc w:val="center"/>
              <w:rPr>
                <w:sz w:val="18"/>
                <w:szCs w:val="21"/>
              </w:rPr>
            </w:pPr>
            <w:proofErr w:type="spellStart"/>
            <w:r>
              <w:rPr>
                <w:rFonts w:ascii="宋体" w:hAnsi="宋体"/>
                <w:sz w:val="18"/>
                <w:szCs w:val="21"/>
              </w:rPr>
              <w:t>资源共享</w:t>
            </w:r>
            <w:proofErr w:type="spellEnd"/>
          </w:p>
        </w:tc>
      </w:tr>
    </w:tbl>
    <w:p w14:paraId="59E9BD7C" w14:textId="77777777" w:rsidR="00C60C02" w:rsidRDefault="00000000">
      <w:pPr>
        <w:pStyle w:val="aff8"/>
        <w:spacing w:line="240" w:lineRule="auto"/>
        <w:rPr>
          <w:i/>
          <w:iCs/>
          <w:sz w:val="18"/>
          <w:szCs w:val="21"/>
          <w:lang w:eastAsia="zh-CN"/>
        </w:rPr>
      </w:pPr>
      <w:r>
        <w:rPr>
          <w:i/>
          <w:iCs/>
          <w:sz w:val="18"/>
          <w:szCs w:val="21"/>
          <w:lang w:eastAsia="zh-CN"/>
        </w:rPr>
        <w:t>注：采用三线表。</w:t>
      </w:r>
    </w:p>
    <w:p w14:paraId="77173196" w14:textId="77777777" w:rsidR="00C60C02" w:rsidRDefault="00000000">
      <w:pPr>
        <w:spacing w:before="80" w:line="240" w:lineRule="auto"/>
        <w:ind w:firstLineChars="200" w:firstLine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图应清晰、规范，图题置于图下方，采用宋体、小五号、居中对齐、单倍行距，段前</w:t>
      </w:r>
      <w:r>
        <w:rPr>
          <w:sz w:val="21"/>
          <w:szCs w:val="24"/>
          <w:lang w:eastAsia="zh-CN"/>
        </w:rPr>
        <w:t>4</w:t>
      </w:r>
      <w:r>
        <w:rPr>
          <w:sz w:val="21"/>
          <w:szCs w:val="24"/>
          <w:lang w:eastAsia="zh-CN"/>
        </w:rPr>
        <w:t>磅、段后</w:t>
      </w:r>
      <w:r>
        <w:rPr>
          <w:sz w:val="21"/>
          <w:szCs w:val="24"/>
          <w:lang w:eastAsia="zh-CN"/>
        </w:rPr>
        <w:t>8</w:t>
      </w:r>
      <w:r>
        <w:rPr>
          <w:sz w:val="21"/>
          <w:szCs w:val="24"/>
          <w:lang w:eastAsia="zh-CN"/>
        </w:rPr>
        <w:t>磅。图像应采用嵌入型排版</w:t>
      </w:r>
      <w:r>
        <w:rPr>
          <w:rFonts w:hint="eastAsia"/>
          <w:sz w:val="21"/>
          <w:szCs w:val="24"/>
          <w:lang w:eastAsia="zh-CN"/>
        </w:rPr>
        <w:t>。</w:t>
      </w:r>
    </w:p>
    <w:p w14:paraId="4FD63BC8" w14:textId="77777777" w:rsidR="00C60C02" w:rsidRDefault="00000000">
      <w:pPr>
        <w:spacing w:before="80" w:line="240" w:lineRule="auto"/>
        <w:ind w:firstLineChars="200" w:firstLine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图表及其标题、注释应尽量安排在同一页面，避免跨页分离。图中如有需要说明的内容或引用来源，可在图题下方换行，以括号形式简要注明，不另起段落，与图题保持相同的段落格式。</w:t>
      </w:r>
    </w:p>
    <w:p w14:paraId="68C03DE6" w14:textId="77777777" w:rsidR="00C60C02" w:rsidRDefault="00000000">
      <w:pPr>
        <w:pStyle w:val="afff2"/>
      </w:pPr>
      <w:r>
        <w:rPr>
          <w:noProof/>
        </w:rPr>
        <w:drawing>
          <wp:inline distT="0" distB="0" distL="0" distR="0" wp14:anchorId="2A815D3E" wp14:editId="61EB7BA4">
            <wp:extent cx="3999736" cy="399973"/>
            <wp:effectExtent l="0" t="0" r="1270" b="635"/>
            <wp:docPr id="1" name="Picture 1" descr="技术投入、教学应用、学习反馈和持续改进的流程示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技术投入、教学应用、学习反馈和持续改进的流程示意。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2676" cy="40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37D04" w14:textId="77777777" w:rsidR="00C60C02" w:rsidRDefault="00000000">
      <w:pPr>
        <w:pStyle w:val="affa"/>
        <w:spacing w:line="240" w:lineRule="auto"/>
        <w:rPr>
          <w:sz w:val="18"/>
          <w:szCs w:val="21"/>
          <w:lang w:eastAsia="zh-CN"/>
        </w:rPr>
      </w:pPr>
      <w:r>
        <w:rPr>
          <w:sz w:val="18"/>
          <w:szCs w:val="21"/>
          <w:lang w:eastAsia="zh-CN"/>
        </w:rPr>
        <w:t>图</w:t>
      </w:r>
      <w:proofErr w:type="gramStart"/>
      <w:r>
        <w:rPr>
          <w:sz w:val="18"/>
          <w:szCs w:val="21"/>
          <w:lang w:eastAsia="zh-CN"/>
        </w:rPr>
        <w:t xml:space="preserve">1 </w:t>
      </w:r>
      <w:r>
        <w:rPr>
          <w:sz w:val="18"/>
          <w:szCs w:val="21"/>
          <w:lang w:eastAsia="zh-CN"/>
        </w:rPr>
        <w:t>数字</w:t>
      </w:r>
      <w:proofErr w:type="gramEnd"/>
      <w:r>
        <w:rPr>
          <w:sz w:val="18"/>
          <w:szCs w:val="21"/>
          <w:lang w:eastAsia="zh-CN"/>
        </w:rPr>
        <w:t>技术赋能教育创新的过程示意</w:t>
      </w:r>
    </w:p>
    <w:p w14:paraId="30AFE1D7" w14:textId="77777777" w:rsidR="00C60C02" w:rsidRDefault="00000000">
      <w:pPr>
        <w:pStyle w:val="affa"/>
        <w:spacing w:line="240" w:lineRule="auto"/>
        <w:rPr>
          <w:sz w:val="18"/>
          <w:szCs w:val="21"/>
          <w:lang w:eastAsia="zh-CN"/>
        </w:rPr>
      </w:pPr>
      <w:r>
        <w:rPr>
          <w:rFonts w:hint="eastAsia"/>
          <w:sz w:val="18"/>
          <w:szCs w:val="21"/>
          <w:lang w:eastAsia="zh-CN"/>
        </w:rPr>
        <w:t>（</w:t>
      </w:r>
      <w:r>
        <w:rPr>
          <w:sz w:val="18"/>
          <w:szCs w:val="21"/>
          <w:lang w:eastAsia="zh-CN"/>
        </w:rPr>
        <w:t>来源：根据张某某等</w:t>
      </w:r>
      <w:r>
        <w:rPr>
          <w:sz w:val="18"/>
          <w:szCs w:val="21"/>
          <w:vertAlign w:val="superscript"/>
          <w:lang w:eastAsia="zh-CN"/>
        </w:rPr>
        <w:t>[3]</w:t>
      </w:r>
      <w:r>
        <w:rPr>
          <w:sz w:val="18"/>
          <w:szCs w:val="21"/>
          <w:lang w:eastAsia="zh-CN"/>
        </w:rPr>
        <w:t>的研究改编</w:t>
      </w:r>
      <w:r>
        <w:rPr>
          <w:rFonts w:hint="eastAsia"/>
          <w:sz w:val="18"/>
          <w:szCs w:val="21"/>
          <w:lang w:eastAsia="zh-CN"/>
        </w:rPr>
        <w:t>）</w:t>
      </w:r>
    </w:p>
    <w:p w14:paraId="6677B159" w14:textId="77777777" w:rsidR="00C60C02" w:rsidRDefault="00000000">
      <w:pPr>
        <w:spacing w:before="80" w:line="240" w:lineRule="auto"/>
        <w:ind w:firstLineChars="200" w:firstLine="420"/>
        <w:rPr>
          <w:sz w:val="21"/>
          <w:szCs w:val="24"/>
          <w:lang w:eastAsia="zh-CN"/>
        </w:rPr>
      </w:pPr>
      <w:r>
        <w:rPr>
          <w:rFonts w:hint="eastAsia"/>
          <w:sz w:val="21"/>
          <w:szCs w:val="24"/>
          <w:lang w:eastAsia="zh-CN"/>
        </w:rPr>
        <w:t>若</w:t>
      </w:r>
      <w:r>
        <w:rPr>
          <w:sz w:val="21"/>
          <w:szCs w:val="24"/>
          <w:lang w:eastAsia="zh-CN"/>
        </w:rPr>
        <w:t>正文包含公式，应使用</w:t>
      </w:r>
      <w:r>
        <w:rPr>
          <w:sz w:val="21"/>
          <w:szCs w:val="24"/>
          <w:lang w:eastAsia="zh-CN"/>
        </w:rPr>
        <w:t>Word</w:t>
      </w:r>
      <w:r>
        <w:rPr>
          <w:sz w:val="21"/>
          <w:szCs w:val="24"/>
          <w:lang w:eastAsia="zh-CN"/>
        </w:rPr>
        <w:t>公式编辑器录入，公式居中排</w:t>
      </w:r>
      <w:r>
        <w:rPr>
          <w:rFonts w:hint="eastAsia"/>
          <w:sz w:val="21"/>
          <w:szCs w:val="24"/>
          <w:lang w:eastAsia="zh-CN"/>
        </w:rPr>
        <w:t>布</w:t>
      </w:r>
      <w:r>
        <w:rPr>
          <w:sz w:val="21"/>
          <w:szCs w:val="24"/>
          <w:lang w:eastAsia="zh-CN"/>
        </w:rPr>
        <w:t>，段前和段后各</w:t>
      </w:r>
      <w:r>
        <w:rPr>
          <w:sz w:val="21"/>
          <w:szCs w:val="24"/>
          <w:lang w:eastAsia="zh-CN"/>
        </w:rPr>
        <w:t>6</w:t>
      </w:r>
      <w:r>
        <w:rPr>
          <w:sz w:val="21"/>
          <w:szCs w:val="24"/>
          <w:lang w:eastAsia="zh-CN"/>
        </w:rPr>
        <w:t>磅，单倍行距</w:t>
      </w:r>
      <w:r>
        <w:rPr>
          <w:rFonts w:hint="eastAsia"/>
          <w:sz w:val="21"/>
          <w:szCs w:val="24"/>
          <w:lang w:eastAsia="zh-CN"/>
        </w:rPr>
        <w:t>，</w:t>
      </w:r>
      <w:r>
        <w:rPr>
          <w:sz w:val="21"/>
          <w:szCs w:val="24"/>
          <w:lang w:eastAsia="zh-CN"/>
        </w:rPr>
        <w:t>并按正文出现顺序连续编号，编号置于行末右侧，如</w:t>
      </w:r>
      <w:r>
        <w:rPr>
          <w:rFonts w:hint="eastAsia"/>
          <w:sz w:val="21"/>
          <w:szCs w:val="24"/>
          <w:lang w:eastAsia="zh-CN"/>
        </w:rPr>
        <w:t>“式</w:t>
      </w:r>
      <w:r>
        <w:rPr>
          <w:sz w:val="21"/>
          <w:szCs w:val="24"/>
          <w:lang w:eastAsia="zh-CN"/>
        </w:rPr>
        <w:t>（</w:t>
      </w:r>
      <w:r>
        <w:rPr>
          <w:sz w:val="21"/>
          <w:szCs w:val="24"/>
          <w:lang w:eastAsia="zh-CN"/>
        </w:rPr>
        <w:t>1</w:t>
      </w:r>
      <w:r>
        <w:rPr>
          <w:sz w:val="21"/>
          <w:szCs w:val="24"/>
          <w:lang w:eastAsia="zh-CN"/>
        </w:rPr>
        <w:t>）</w:t>
      </w:r>
      <w:r>
        <w:rPr>
          <w:rFonts w:hint="eastAsia"/>
          <w:sz w:val="21"/>
          <w:szCs w:val="24"/>
          <w:lang w:eastAsia="zh-CN"/>
        </w:rPr>
        <w:t>”</w:t>
      </w:r>
      <w:r>
        <w:rPr>
          <w:sz w:val="21"/>
          <w:szCs w:val="24"/>
          <w:lang w:eastAsia="zh-CN"/>
        </w:rPr>
        <w:t>。</w:t>
      </w:r>
    </w:p>
    <w:p w14:paraId="18DB7EAC" w14:textId="77777777" w:rsidR="00C60C02" w:rsidRDefault="00000000">
      <w:pPr>
        <w:pStyle w:val="aff8"/>
        <w:tabs>
          <w:tab w:val="center" w:pos="4513"/>
          <w:tab w:val="right" w:pos="9026"/>
        </w:tabs>
        <w:spacing w:before="120" w:after="120" w:line="240" w:lineRule="auto"/>
        <w:rPr>
          <w:lang w:eastAsia="zh-CN"/>
        </w:rPr>
      </w:pPr>
      <w:r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 xml:space="preserve">z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lang w:eastAsia="zh-CN"/>
              </w:rPr>
              <m:t>x - μ</m:t>
            </m:r>
          </m:num>
          <m:den>
            <m:r>
              <w:rPr>
                <w:rFonts w:ascii="Cambria Math" w:hAnsi="Cambria Math"/>
                <w:lang w:eastAsia="zh-CN"/>
              </w:rPr>
              <m:t>σ</m:t>
            </m:r>
          </m:den>
        </m:f>
      </m:oMath>
      <w:r>
        <w:rPr>
          <w:lang w:eastAsia="zh-CN"/>
        </w:rPr>
        <w:tab/>
      </w: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</w:t>
      </w:r>
    </w:p>
    <w:p w14:paraId="37975012" w14:textId="77777777" w:rsidR="00C60C02" w:rsidRDefault="00000000">
      <w:pPr>
        <w:spacing w:before="80" w:line="240" w:lineRule="auto"/>
        <w:ind w:firstLineChars="200" w:firstLine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公式中的变量采用斜体，数字、单位及</w:t>
      </w:r>
      <w:r>
        <w:rPr>
          <w:rFonts w:hint="eastAsia"/>
          <w:sz w:val="21"/>
          <w:szCs w:val="24"/>
          <w:lang w:eastAsia="zh-CN"/>
        </w:rPr>
        <w:t>运算</w:t>
      </w:r>
      <w:r>
        <w:rPr>
          <w:sz w:val="21"/>
          <w:szCs w:val="24"/>
          <w:lang w:eastAsia="zh-CN"/>
        </w:rPr>
        <w:t>符号采用正体。公式中首次出现的变量或符号应在正文中予以解释。</w:t>
      </w:r>
      <w:r>
        <w:rPr>
          <w:rFonts w:hint="eastAsia"/>
          <w:sz w:val="21"/>
          <w:szCs w:val="24"/>
          <w:lang w:eastAsia="zh-CN"/>
        </w:rPr>
        <w:t>例如，</w:t>
      </w:r>
      <w:r>
        <w:rPr>
          <w:sz w:val="21"/>
          <w:szCs w:val="24"/>
          <w:lang w:eastAsia="zh-CN"/>
        </w:rPr>
        <w:t>式中，</w:t>
      </w:r>
      <w:r>
        <w:rPr>
          <w:i/>
          <w:iCs/>
          <w:sz w:val="21"/>
          <w:szCs w:val="24"/>
          <w:lang w:eastAsia="zh-CN"/>
        </w:rPr>
        <w:t>z</w:t>
      </w:r>
      <w:r>
        <w:rPr>
          <w:sz w:val="21"/>
          <w:szCs w:val="24"/>
          <w:lang w:eastAsia="zh-CN"/>
        </w:rPr>
        <w:t>为标准化值，</w:t>
      </w:r>
      <w:r>
        <w:rPr>
          <w:i/>
          <w:iCs/>
          <w:sz w:val="21"/>
          <w:szCs w:val="24"/>
          <w:lang w:eastAsia="zh-CN"/>
        </w:rPr>
        <w:t>x</w:t>
      </w:r>
      <w:r>
        <w:rPr>
          <w:sz w:val="21"/>
          <w:szCs w:val="24"/>
          <w:lang w:eastAsia="zh-CN"/>
        </w:rPr>
        <w:t>为观测值，</w:t>
      </w:r>
      <w:r>
        <w:rPr>
          <w:i/>
          <w:iCs/>
          <w:sz w:val="21"/>
          <w:szCs w:val="24"/>
        </w:rPr>
        <w:t>μ</w:t>
      </w:r>
      <w:r>
        <w:rPr>
          <w:sz w:val="21"/>
          <w:szCs w:val="24"/>
          <w:lang w:eastAsia="zh-CN"/>
        </w:rPr>
        <w:t>为均值，</w:t>
      </w:r>
      <w:r>
        <w:rPr>
          <w:i/>
          <w:iCs/>
          <w:sz w:val="21"/>
          <w:szCs w:val="24"/>
        </w:rPr>
        <w:t>σ</w:t>
      </w:r>
      <w:r>
        <w:rPr>
          <w:sz w:val="21"/>
          <w:szCs w:val="24"/>
          <w:lang w:eastAsia="zh-CN"/>
        </w:rPr>
        <w:t>为标准差。</w:t>
      </w:r>
    </w:p>
    <w:p w14:paraId="42E7963C" w14:textId="77777777" w:rsidR="00C60C02" w:rsidRDefault="00000000">
      <w:pPr>
        <w:pStyle w:val="1"/>
        <w:spacing w:line="240" w:lineRule="auto"/>
        <w:rPr>
          <w:sz w:val="24"/>
          <w:szCs w:val="40"/>
          <w:lang w:eastAsia="zh-CN"/>
        </w:rPr>
      </w:pPr>
      <w:r>
        <w:rPr>
          <w:rFonts w:ascii="微软雅黑" w:hAnsi="微软雅黑"/>
          <w:sz w:val="24"/>
          <w:szCs w:val="40"/>
          <w:lang w:eastAsia="zh-CN"/>
        </w:rPr>
        <w:t>参考文献</w:t>
      </w:r>
    </w:p>
    <w:p w14:paraId="497B5184" w14:textId="77777777" w:rsidR="00C60C02" w:rsidRDefault="00000000">
      <w:pPr>
        <w:pStyle w:val="afff0"/>
        <w:spacing w:after="80" w:line="240" w:lineRule="auto"/>
        <w:rPr>
          <w:lang w:eastAsia="zh-CN"/>
        </w:rPr>
      </w:pPr>
      <w:r>
        <w:rPr>
          <w:rFonts w:ascii="宋体" w:hAnsi="宋体"/>
          <w:u w:val="single"/>
          <w:lang w:eastAsia="zh-CN"/>
        </w:rPr>
        <w:t>投稿前删除本说明</w:t>
      </w:r>
      <w:r>
        <w:rPr>
          <w:rFonts w:ascii="宋体" w:hAnsi="宋体"/>
          <w:lang w:eastAsia="zh-CN"/>
        </w:rPr>
        <w:t>：参考文献不少于10篇，须实际查阅并与正文对应，优先引用近3—5年研究。以下为著录示例，请全部替换；按GB/T 7714—2025著录。编号顶格，悬挂缩进2字符，单倍行距，段前、段后均为0磅。</w:t>
      </w:r>
    </w:p>
    <w:p w14:paraId="1AF30701" w14:textId="77777777" w:rsidR="00C60C02" w:rsidRDefault="00000000">
      <w:pPr>
        <w:pStyle w:val="affb"/>
        <w:spacing w:line="240" w:lineRule="auto"/>
        <w:ind w:left="420" w:hangingChars="200" w:hanging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[1]</w:t>
      </w:r>
      <w:r>
        <w:rPr>
          <w:sz w:val="21"/>
          <w:szCs w:val="24"/>
          <w:lang w:eastAsia="zh-CN"/>
        </w:rPr>
        <w:tab/>
      </w:r>
      <w:proofErr w:type="gramStart"/>
      <w:r>
        <w:rPr>
          <w:sz w:val="21"/>
          <w:szCs w:val="24"/>
          <w:lang w:eastAsia="zh-CN"/>
        </w:rPr>
        <w:t>张某某</w:t>
      </w:r>
      <w:r>
        <w:rPr>
          <w:sz w:val="21"/>
          <w:szCs w:val="24"/>
          <w:lang w:eastAsia="zh-CN"/>
        </w:rPr>
        <w:t>,</w:t>
      </w:r>
      <w:proofErr w:type="gramEnd"/>
      <w:r>
        <w:rPr>
          <w:sz w:val="21"/>
          <w:szCs w:val="24"/>
          <w:lang w:eastAsia="zh-CN"/>
        </w:rPr>
        <w:t xml:space="preserve"> </w:t>
      </w:r>
      <w:proofErr w:type="gramStart"/>
      <w:r>
        <w:rPr>
          <w:sz w:val="21"/>
          <w:szCs w:val="24"/>
          <w:lang w:eastAsia="zh-CN"/>
        </w:rPr>
        <w:t>李某某</w:t>
      </w:r>
      <w:r>
        <w:rPr>
          <w:sz w:val="21"/>
          <w:szCs w:val="24"/>
          <w:lang w:eastAsia="zh-CN"/>
        </w:rPr>
        <w:t>,</w:t>
      </w:r>
      <w:proofErr w:type="gramEnd"/>
      <w:r>
        <w:rPr>
          <w:sz w:val="21"/>
          <w:szCs w:val="24"/>
          <w:lang w:eastAsia="zh-CN"/>
        </w:rPr>
        <w:t xml:space="preserve"> </w:t>
      </w:r>
      <w:proofErr w:type="gramStart"/>
      <w:r>
        <w:rPr>
          <w:sz w:val="21"/>
          <w:szCs w:val="24"/>
          <w:lang w:eastAsia="zh-CN"/>
        </w:rPr>
        <w:t>王某某</w:t>
      </w:r>
      <w:r>
        <w:rPr>
          <w:sz w:val="21"/>
          <w:szCs w:val="24"/>
          <w:lang w:eastAsia="zh-CN"/>
        </w:rPr>
        <w:t>,</w:t>
      </w:r>
      <w:proofErr w:type="gramEnd"/>
      <w:r>
        <w:rPr>
          <w:sz w:val="21"/>
          <w:szCs w:val="24"/>
          <w:lang w:eastAsia="zh-CN"/>
        </w:rPr>
        <w:t xml:space="preserve"> </w:t>
      </w:r>
      <w:proofErr w:type="gramStart"/>
      <w:r>
        <w:rPr>
          <w:sz w:val="21"/>
          <w:szCs w:val="24"/>
          <w:lang w:eastAsia="zh-CN"/>
        </w:rPr>
        <w:t>等</w:t>
      </w:r>
      <w:r>
        <w:rPr>
          <w:sz w:val="21"/>
          <w:szCs w:val="24"/>
          <w:lang w:eastAsia="zh-CN"/>
        </w:rPr>
        <w:t>.</w:t>
      </w:r>
      <w:proofErr w:type="gramEnd"/>
      <w:r>
        <w:rPr>
          <w:sz w:val="21"/>
          <w:szCs w:val="24"/>
          <w:lang w:eastAsia="zh-CN"/>
        </w:rPr>
        <w:t xml:space="preserve"> </w:t>
      </w:r>
      <w:r>
        <w:rPr>
          <w:sz w:val="21"/>
          <w:szCs w:val="24"/>
          <w:lang w:eastAsia="zh-CN"/>
        </w:rPr>
        <w:t>人工智能赋能高等教育创新的机制与路径</w:t>
      </w:r>
      <w:r>
        <w:rPr>
          <w:sz w:val="21"/>
          <w:szCs w:val="24"/>
          <w:lang w:eastAsia="zh-CN"/>
        </w:rPr>
        <w:t xml:space="preserve">[J]. </w:t>
      </w:r>
      <w:r>
        <w:rPr>
          <w:sz w:val="21"/>
          <w:szCs w:val="24"/>
          <w:lang w:eastAsia="zh-CN"/>
        </w:rPr>
        <w:t>教育</w:t>
      </w:r>
      <w:proofErr w:type="gramStart"/>
      <w:r>
        <w:rPr>
          <w:sz w:val="21"/>
          <w:szCs w:val="24"/>
          <w:lang w:eastAsia="zh-CN"/>
        </w:rPr>
        <w:t>研究</w:t>
      </w:r>
      <w:r>
        <w:rPr>
          <w:sz w:val="21"/>
          <w:szCs w:val="24"/>
          <w:lang w:eastAsia="zh-CN"/>
        </w:rPr>
        <w:t>,</w:t>
      </w:r>
      <w:proofErr w:type="gramEnd"/>
      <w:r>
        <w:rPr>
          <w:sz w:val="21"/>
          <w:szCs w:val="24"/>
          <w:lang w:eastAsia="zh-CN"/>
        </w:rPr>
        <w:t xml:space="preserve"> 2024, 45</w:t>
      </w:r>
      <w:proofErr w:type="gramStart"/>
      <w:r>
        <w:rPr>
          <w:sz w:val="21"/>
          <w:szCs w:val="24"/>
          <w:lang w:eastAsia="zh-CN"/>
        </w:rPr>
        <w:t>(6): 25</w:t>
      </w:r>
      <w:proofErr w:type="gramEnd"/>
      <w:r>
        <w:rPr>
          <w:sz w:val="21"/>
          <w:szCs w:val="24"/>
          <w:lang w:eastAsia="zh-CN"/>
        </w:rPr>
        <w:t>-34.</w:t>
      </w:r>
    </w:p>
    <w:p w14:paraId="786060DD" w14:textId="77777777" w:rsidR="00C60C02" w:rsidRDefault="00000000">
      <w:pPr>
        <w:pStyle w:val="affb"/>
        <w:spacing w:line="240" w:lineRule="auto"/>
        <w:ind w:left="420" w:hangingChars="200" w:hanging="420"/>
        <w:rPr>
          <w:sz w:val="21"/>
          <w:szCs w:val="24"/>
        </w:rPr>
      </w:pPr>
      <w:r>
        <w:rPr>
          <w:sz w:val="21"/>
          <w:szCs w:val="24"/>
        </w:rPr>
        <w:t>[2]</w:t>
      </w:r>
      <w:r>
        <w:rPr>
          <w:sz w:val="21"/>
          <w:szCs w:val="24"/>
        </w:rPr>
        <w:tab/>
        <w:t>SMITH J, BROWN T, WILSON R, et al. Artificial intelligence and innovation in higher education[J]. Journal of Educational Technology, 2023, 20(4): 215-228.</w:t>
      </w:r>
    </w:p>
    <w:p w14:paraId="247104A2" w14:textId="77777777" w:rsidR="00C60C02" w:rsidRDefault="00000000">
      <w:pPr>
        <w:pStyle w:val="affb"/>
        <w:spacing w:line="240" w:lineRule="auto"/>
        <w:ind w:left="420" w:hangingChars="200" w:hanging="420"/>
        <w:rPr>
          <w:sz w:val="21"/>
          <w:szCs w:val="24"/>
        </w:rPr>
      </w:pPr>
      <w:r>
        <w:rPr>
          <w:sz w:val="21"/>
          <w:szCs w:val="24"/>
        </w:rPr>
        <w:t>[3]</w:t>
      </w:r>
      <w:r>
        <w:rPr>
          <w:sz w:val="21"/>
          <w:szCs w:val="24"/>
        </w:rPr>
        <w:tab/>
      </w:r>
      <w:proofErr w:type="spellStart"/>
      <w:r>
        <w:rPr>
          <w:sz w:val="21"/>
          <w:szCs w:val="24"/>
        </w:rPr>
        <w:t>李某某</w:t>
      </w:r>
      <w:proofErr w:type="spellEnd"/>
      <w:r>
        <w:rPr>
          <w:sz w:val="21"/>
          <w:szCs w:val="24"/>
        </w:rPr>
        <w:t xml:space="preserve">. </w:t>
      </w:r>
      <w:proofErr w:type="spellStart"/>
      <w:r>
        <w:rPr>
          <w:sz w:val="21"/>
          <w:szCs w:val="24"/>
        </w:rPr>
        <w:t>数字教育与教学创新</w:t>
      </w:r>
      <w:proofErr w:type="spellEnd"/>
      <w:r>
        <w:rPr>
          <w:sz w:val="21"/>
          <w:szCs w:val="24"/>
        </w:rPr>
        <w:t xml:space="preserve">[M]. </w:t>
      </w:r>
      <w:proofErr w:type="spellStart"/>
      <w:r>
        <w:rPr>
          <w:sz w:val="21"/>
          <w:szCs w:val="24"/>
        </w:rPr>
        <w:t>北京</w:t>
      </w:r>
      <w:proofErr w:type="spellEnd"/>
      <w:r>
        <w:rPr>
          <w:sz w:val="21"/>
          <w:szCs w:val="24"/>
        </w:rPr>
        <w:t xml:space="preserve">: </w:t>
      </w:r>
      <w:proofErr w:type="spellStart"/>
      <w:r>
        <w:rPr>
          <w:sz w:val="21"/>
          <w:szCs w:val="24"/>
        </w:rPr>
        <w:t>高等教育出版社</w:t>
      </w:r>
      <w:proofErr w:type="spellEnd"/>
      <w:r>
        <w:rPr>
          <w:sz w:val="21"/>
          <w:szCs w:val="24"/>
        </w:rPr>
        <w:t>, 2023: 35-68.</w:t>
      </w:r>
    </w:p>
    <w:p w14:paraId="1ECB888E" w14:textId="77777777" w:rsidR="00C60C02" w:rsidRDefault="00000000">
      <w:pPr>
        <w:pStyle w:val="affb"/>
        <w:spacing w:line="240" w:lineRule="auto"/>
        <w:ind w:left="420" w:hangingChars="200" w:hanging="420"/>
        <w:rPr>
          <w:sz w:val="21"/>
          <w:szCs w:val="24"/>
        </w:rPr>
      </w:pPr>
      <w:r>
        <w:rPr>
          <w:sz w:val="21"/>
          <w:szCs w:val="24"/>
        </w:rPr>
        <w:t>[4]</w:t>
      </w:r>
      <w:r>
        <w:rPr>
          <w:sz w:val="21"/>
          <w:szCs w:val="24"/>
        </w:rPr>
        <w:tab/>
        <w:t>JOHNSON M. Innovation and digital transformation[M]. London: Routledge, 2022: 56-79.</w:t>
      </w:r>
    </w:p>
    <w:p w14:paraId="014270ED" w14:textId="77777777" w:rsidR="00C60C02" w:rsidRDefault="00000000">
      <w:pPr>
        <w:pStyle w:val="affb"/>
        <w:spacing w:line="240" w:lineRule="auto"/>
        <w:ind w:left="420" w:hangingChars="200" w:hanging="420"/>
        <w:rPr>
          <w:sz w:val="21"/>
          <w:szCs w:val="24"/>
        </w:rPr>
      </w:pPr>
      <w:r>
        <w:rPr>
          <w:sz w:val="21"/>
          <w:szCs w:val="24"/>
        </w:rPr>
        <w:t>[5]</w:t>
      </w:r>
      <w:r>
        <w:rPr>
          <w:sz w:val="21"/>
          <w:szCs w:val="24"/>
        </w:rPr>
        <w:tab/>
      </w:r>
      <w:proofErr w:type="spellStart"/>
      <w:r>
        <w:rPr>
          <w:sz w:val="21"/>
          <w:szCs w:val="24"/>
        </w:rPr>
        <w:t>王某某</w:t>
      </w:r>
      <w:proofErr w:type="spellEnd"/>
      <w:r>
        <w:rPr>
          <w:sz w:val="21"/>
          <w:szCs w:val="24"/>
        </w:rPr>
        <w:t xml:space="preserve">, </w:t>
      </w:r>
      <w:proofErr w:type="spellStart"/>
      <w:r>
        <w:rPr>
          <w:sz w:val="21"/>
          <w:szCs w:val="24"/>
        </w:rPr>
        <w:t>陈某某</w:t>
      </w:r>
      <w:proofErr w:type="spellEnd"/>
      <w:r>
        <w:rPr>
          <w:sz w:val="21"/>
          <w:szCs w:val="24"/>
        </w:rPr>
        <w:t xml:space="preserve">. </w:t>
      </w:r>
      <w:proofErr w:type="spellStart"/>
      <w:r>
        <w:rPr>
          <w:sz w:val="21"/>
          <w:szCs w:val="24"/>
        </w:rPr>
        <w:t>数字化转型背景下的教育创新研究</w:t>
      </w:r>
      <w:proofErr w:type="spellEnd"/>
      <w:r>
        <w:rPr>
          <w:sz w:val="21"/>
          <w:szCs w:val="24"/>
        </w:rPr>
        <w:t>[C]//</w:t>
      </w:r>
      <w:proofErr w:type="spellStart"/>
      <w:r>
        <w:rPr>
          <w:sz w:val="21"/>
          <w:szCs w:val="24"/>
        </w:rPr>
        <w:t>中国教育学会</w:t>
      </w:r>
      <w:proofErr w:type="spellEnd"/>
      <w:r>
        <w:rPr>
          <w:sz w:val="21"/>
          <w:szCs w:val="24"/>
        </w:rPr>
        <w:t xml:space="preserve">. </w:t>
      </w:r>
      <w:proofErr w:type="spellStart"/>
      <w:r>
        <w:rPr>
          <w:sz w:val="21"/>
          <w:szCs w:val="24"/>
        </w:rPr>
        <w:t>教育数字化发展研究论文集</w:t>
      </w:r>
      <w:proofErr w:type="spellEnd"/>
      <w:r>
        <w:rPr>
          <w:sz w:val="21"/>
          <w:szCs w:val="24"/>
        </w:rPr>
        <w:t xml:space="preserve">. </w:t>
      </w:r>
      <w:proofErr w:type="spellStart"/>
      <w:r>
        <w:rPr>
          <w:sz w:val="21"/>
          <w:szCs w:val="24"/>
        </w:rPr>
        <w:t>北京</w:t>
      </w:r>
      <w:proofErr w:type="spellEnd"/>
      <w:r>
        <w:rPr>
          <w:sz w:val="21"/>
          <w:szCs w:val="24"/>
        </w:rPr>
        <w:t xml:space="preserve">: </w:t>
      </w:r>
      <w:proofErr w:type="spellStart"/>
      <w:r>
        <w:rPr>
          <w:sz w:val="21"/>
          <w:szCs w:val="24"/>
        </w:rPr>
        <w:t>人民教育出版社</w:t>
      </w:r>
      <w:proofErr w:type="spellEnd"/>
      <w:r>
        <w:rPr>
          <w:sz w:val="21"/>
          <w:szCs w:val="24"/>
        </w:rPr>
        <w:t>, 2023: 112-118.</w:t>
      </w:r>
    </w:p>
    <w:p w14:paraId="6CF2F68E" w14:textId="77777777" w:rsidR="00C60C02" w:rsidRDefault="00000000">
      <w:pPr>
        <w:pStyle w:val="affb"/>
        <w:spacing w:line="240" w:lineRule="auto"/>
        <w:ind w:left="420" w:hangingChars="200" w:hanging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[6]</w:t>
      </w:r>
      <w:r>
        <w:rPr>
          <w:sz w:val="21"/>
          <w:szCs w:val="24"/>
          <w:lang w:eastAsia="zh-CN"/>
        </w:rPr>
        <w:tab/>
      </w:r>
      <w:proofErr w:type="gramStart"/>
      <w:r>
        <w:rPr>
          <w:sz w:val="21"/>
          <w:szCs w:val="24"/>
          <w:lang w:eastAsia="zh-CN"/>
        </w:rPr>
        <w:t>刘某某</w:t>
      </w:r>
      <w:r>
        <w:rPr>
          <w:sz w:val="21"/>
          <w:szCs w:val="24"/>
          <w:lang w:eastAsia="zh-CN"/>
        </w:rPr>
        <w:t>.</w:t>
      </w:r>
      <w:proofErr w:type="gramEnd"/>
      <w:r>
        <w:rPr>
          <w:sz w:val="21"/>
          <w:szCs w:val="24"/>
          <w:lang w:eastAsia="zh-CN"/>
        </w:rPr>
        <w:t xml:space="preserve"> </w:t>
      </w:r>
      <w:r>
        <w:rPr>
          <w:sz w:val="21"/>
          <w:szCs w:val="24"/>
          <w:lang w:eastAsia="zh-CN"/>
        </w:rPr>
        <w:t>人工智能赋能高校教学模式创新研究</w:t>
      </w:r>
      <w:r>
        <w:rPr>
          <w:sz w:val="21"/>
          <w:szCs w:val="24"/>
          <w:lang w:eastAsia="zh-CN"/>
        </w:rPr>
        <w:t xml:space="preserve">[D]. </w:t>
      </w:r>
      <w:r>
        <w:rPr>
          <w:sz w:val="21"/>
          <w:szCs w:val="24"/>
          <w:lang w:eastAsia="zh-CN"/>
        </w:rPr>
        <w:t>上海</w:t>
      </w:r>
      <w:r>
        <w:rPr>
          <w:sz w:val="21"/>
          <w:szCs w:val="24"/>
          <w:lang w:eastAsia="zh-CN"/>
        </w:rPr>
        <w:t>: XX</w:t>
      </w:r>
      <w:proofErr w:type="gramStart"/>
      <w:r>
        <w:rPr>
          <w:sz w:val="21"/>
          <w:szCs w:val="24"/>
          <w:lang w:eastAsia="zh-CN"/>
        </w:rPr>
        <w:t>大学</w:t>
      </w:r>
      <w:r>
        <w:rPr>
          <w:sz w:val="21"/>
          <w:szCs w:val="24"/>
          <w:lang w:eastAsia="zh-CN"/>
        </w:rPr>
        <w:t>,</w:t>
      </w:r>
      <w:proofErr w:type="gramEnd"/>
      <w:r>
        <w:rPr>
          <w:sz w:val="21"/>
          <w:szCs w:val="24"/>
          <w:lang w:eastAsia="zh-CN"/>
        </w:rPr>
        <w:t xml:space="preserve"> 2024.</w:t>
      </w:r>
    </w:p>
    <w:p w14:paraId="3FE9AA36" w14:textId="77777777" w:rsidR="00C60C02" w:rsidRDefault="00000000">
      <w:pPr>
        <w:pStyle w:val="affb"/>
        <w:spacing w:line="240" w:lineRule="auto"/>
        <w:ind w:left="420" w:hangingChars="200" w:hanging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[7]</w:t>
      </w:r>
      <w:r>
        <w:rPr>
          <w:sz w:val="21"/>
          <w:szCs w:val="24"/>
          <w:lang w:eastAsia="zh-CN"/>
        </w:rPr>
        <w:tab/>
      </w:r>
      <w:proofErr w:type="gramStart"/>
      <w:r>
        <w:rPr>
          <w:sz w:val="21"/>
          <w:szCs w:val="24"/>
          <w:lang w:eastAsia="zh-CN"/>
        </w:rPr>
        <w:t>张某某</w:t>
      </w:r>
      <w:r>
        <w:rPr>
          <w:sz w:val="21"/>
          <w:szCs w:val="24"/>
          <w:lang w:eastAsia="zh-CN"/>
        </w:rPr>
        <w:t>.</w:t>
      </w:r>
      <w:proofErr w:type="gramEnd"/>
      <w:r>
        <w:rPr>
          <w:sz w:val="21"/>
          <w:szCs w:val="24"/>
          <w:lang w:eastAsia="zh-CN"/>
        </w:rPr>
        <w:t xml:space="preserve"> </w:t>
      </w:r>
      <w:r>
        <w:rPr>
          <w:sz w:val="21"/>
          <w:szCs w:val="24"/>
          <w:lang w:eastAsia="zh-CN"/>
        </w:rPr>
        <w:t>一种基于人工智能的个性化学习系统及方法</w:t>
      </w:r>
      <w:r>
        <w:rPr>
          <w:sz w:val="21"/>
          <w:szCs w:val="24"/>
          <w:lang w:eastAsia="zh-CN"/>
        </w:rPr>
        <w:t>: CNXXXXXXXXX[P]. 2024-06-10.</w:t>
      </w:r>
    </w:p>
    <w:p w14:paraId="0233ABF8" w14:textId="77777777" w:rsidR="00C60C02" w:rsidRDefault="00000000">
      <w:pPr>
        <w:pStyle w:val="affb"/>
        <w:spacing w:line="240" w:lineRule="auto"/>
        <w:ind w:left="420" w:hangingChars="200" w:hanging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[8</w:t>
      </w:r>
      <w:proofErr w:type="gramStart"/>
      <w:r>
        <w:rPr>
          <w:sz w:val="21"/>
          <w:szCs w:val="24"/>
          <w:lang w:eastAsia="zh-CN"/>
        </w:rPr>
        <w:t>]</w:t>
      </w:r>
      <w:r>
        <w:rPr>
          <w:sz w:val="21"/>
          <w:szCs w:val="24"/>
          <w:lang w:eastAsia="zh-CN"/>
        </w:rPr>
        <w:tab/>
      </w:r>
      <w:r>
        <w:rPr>
          <w:sz w:val="21"/>
          <w:szCs w:val="24"/>
          <w:lang w:eastAsia="zh-CN"/>
        </w:rPr>
        <w:t>教育部</w:t>
      </w:r>
      <w:r>
        <w:rPr>
          <w:sz w:val="21"/>
          <w:szCs w:val="24"/>
          <w:lang w:eastAsia="zh-CN"/>
        </w:rPr>
        <w:t>.</w:t>
      </w:r>
      <w:proofErr w:type="gramEnd"/>
      <w:r>
        <w:rPr>
          <w:sz w:val="21"/>
          <w:szCs w:val="24"/>
          <w:lang w:eastAsia="zh-CN"/>
        </w:rPr>
        <w:t xml:space="preserve"> </w:t>
      </w:r>
      <w:r>
        <w:rPr>
          <w:sz w:val="21"/>
          <w:szCs w:val="24"/>
          <w:lang w:eastAsia="zh-CN"/>
        </w:rPr>
        <w:t>教育数字化战略行动有关情况</w:t>
      </w:r>
      <w:r>
        <w:rPr>
          <w:sz w:val="21"/>
          <w:szCs w:val="24"/>
          <w:lang w:eastAsia="zh-CN"/>
        </w:rPr>
        <w:t>[EB/OL]. (2024-03-</w:t>
      </w:r>
      <w:proofErr w:type="gramStart"/>
      <w:r>
        <w:rPr>
          <w:sz w:val="21"/>
          <w:szCs w:val="24"/>
          <w:lang w:eastAsia="zh-CN"/>
        </w:rPr>
        <w:t>01)[</w:t>
      </w:r>
      <w:proofErr w:type="gramEnd"/>
      <w:r>
        <w:rPr>
          <w:sz w:val="21"/>
          <w:szCs w:val="24"/>
          <w:lang w:eastAsia="zh-CN"/>
        </w:rPr>
        <w:t>2026-10-09].</w:t>
      </w:r>
    </w:p>
    <w:p w14:paraId="1358EE1D" w14:textId="77777777" w:rsidR="00C60C02" w:rsidRDefault="00000000">
      <w:pPr>
        <w:pStyle w:val="affb"/>
        <w:spacing w:line="240" w:lineRule="auto"/>
        <w:ind w:left="420" w:hangingChars="200" w:hanging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[9</w:t>
      </w:r>
      <w:proofErr w:type="gramStart"/>
      <w:r>
        <w:rPr>
          <w:sz w:val="21"/>
          <w:szCs w:val="24"/>
          <w:lang w:eastAsia="zh-CN"/>
        </w:rPr>
        <w:t>]</w:t>
      </w:r>
      <w:r>
        <w:rPr>
          <w:sz w:val="21"/>
          <w:szCs w:val="24"/>
          <w:lang w:eastAsia="zh-CN"/>
        </w:rPr>
        <w:tab/>
      </w:r>
      <w:r>
        <w:rPr>
          <w:sz w:val="21"/>
          <w:szCs w:val="24"/>
          <w:lang w:eastAsia="zh-CN"/>
        </w:rPr>
        <w:t>机构名称</w:t>
      </w:r>
      <w:r>
        <w:rPr>
          <w:sz w:val="21"/>
          <w:szCs w:val="24"/>
          <w:lang w:eastAsia="zh-CN"/>
        </w:rPr>
        <w:t>.</w:t>
      </w:r>
      <w:proofErr w:type="gramEnd"/>
      <w:r>
        <w:rPr>
          <w:sz w:val="21"/>
          <w:szCs w:val="24"/>
          <w:lang w:eastAsia="zh-CN"/>
        </w:rPr>
        <w:t xml:space="preserve"> </w:t>
      </w:r>
      <w:r>
        <w:rPr>
          <w:sz w:val="21"/>
          <w:szCs w:val="24"/>
          <w:lang w:eastAsia="zh-CN"/>
        </w:rPr>
        <w:t>研究报告题名</w:t>
      </w:r>
      <w:r>
        <w:rPr>
          <w:sz w:val="21"/>
          <w:szCs w:val="24"/>
          <w:lang w:eastAsia="zh-CN"/>
        </w:rPr>
        <w:t xml:space="preserve">[R]. </w:t>
      </w:r>
      <w:r>
        <w:rPr>
          <w:sz w:val="21"/>
          <w:szCs w:val="24"/>
          <w:lang w:eastAsia="zh-CN"/>
        </w:rPr>
        <w:t>出版</w:t>
      </w:r>
      <w:proofErr w:type="gramStart"/>
      <w:r>
        <w:rPr>
          <w:sz w:val="21"/>
          <w:szCs w:val="24"/>
          <w:lang w:eastAsia="zh-CN"/>
        </w:rPr>
        <w:t>地</w:t>
      </w:r>
      <w:r>
        <w:rPr>
          <w:sz w:val="21"/>
          <w:szCs w:val="24"/>
          <w:lang w:eastAsia="zh-CN"/>
        </w:rPr>
        <w:t>:</w:t>
      </w:r>
      <w:proofErr w:type="gramEnd"/>
      <w:r>
        <w:rPr>
          <w:sz w:val="21"/>
          <w:szCs w:val="24"/>
          <w:lang w:eastAsia="zh-CN"/>
        </w:rPr>
        <w:t xml:space="preserve"> </w:t>
      </w:r>
      <w:r>
        <w:rPr>
          <w:sz w:val="21"/>
          <w:szCs w:val="24"/>
          <w:lang w:eastAsia="zh-CN"/>
        </w:rPr>
        <w:t>发布</w:t>
      </w:r>
      <w:proofErr w:type="gramStart"/>
      <w:r>
        <w:rPr>
          <w:sz w:val="21"/>
          <w:szCs w:val="24"/>
          <w:lang w:eastAsia="zh-CN"/>
        </w:rPr>
        <w:t>机构</w:t>
      </w:r>
      <w:r>
        <w:rPr>
          <w:sz w:val="21"/>
          <w:szCs w:val="24"/>
          <w:lang w:eastAsia="zh-CN"/>
        </w:rPr>
        <w:t>,</w:t>
      </w:r>
      <w:proofErr w:type="gramEnd"/>
      <w:r>
        <w:rPr>
          <w:sz w:val="21"/>
          <w:szCs w:val="24"/>
          <w:lang w:eastAsia="zh-CN"/>
        </w:rPr>
        <w:t xml:space="preserve"> </w:t>
      </w:r>
      <w:r>
        <w:rPr>
          <w:sz w:val="21"/>
          <w:szCs w:val="24"/>
          <w:lang w:eastAsia="zh-CN"/>
        </w:rPr>
        <w:t>出版</w:t>
      </w:r>
      <w:proofErr w:type="gramStart"/>
      <w:r>
        <w:rPr>
          <w:sz w:val="21"/>
          <w:szCs w:val="24"/>
          <w:lang w:eastAsia="zh-CN"/>
        </w:rPr>
        <w:t>年</w:t>
      </w:r>
      <w:r>
        <w:rPr>
          <w:sz w:val="21"/>
          <w:szCs w:val="24"/>
          <w:lang w:eastAsia="zh-CN"/>
        </w:rPr>
        <w:t>.</w:t>
      </w:r>
      <w:proofErr w:type="gramEnd"/>
    </w:p>
    <w:p w14:paraId="55B377AC" w14:textId="77777777" w:rsidR="00C60C02" w:rsidRDefault="00000000">
      <w:pPr>
        <w:pStyle w:val="affb"/>
        <w:spacing w:line="240" w:lineRule="auto"/>
        <w:ind w:left="420" w:hangingChars="200" w:hanging="420"/>
        <w:rPr>
          <w:sz w:val="21"/>
          <w:szCs w:val="24"/>
          <w:lang w:eastAsia="zh-CN"/>
        </w:rPr>
      </w:pPr>
      <w:r>
        <w:rPr>
          <w:sz w:val="21"/>
          <w:szCs w:val="24"/>
          <w:lang w:eastAsia="zh-CN"/>
        </w:rPr>
        <w:t>[10</w:t>
      </w:r>
      <w:proofErr w:type="gramStart"/>
      <w:r>
        <w:rPr>
          <w:sz w:val="21"/>
          <w:szCs w:val="24"/>
          <w:lang w:eastAsia="zh-CN"/>
        </w:rPr>
        <w:t>]</w:t>
      </w:r>
      <w:r>
        <w:rPr>
          <w:sz w:val="21"/>
          <w:szCs w:val="24"/>
          <w:lang w:eastAsia="zh-CN"/>
        </w:rPr>
        <w:tab/>
      </w:r>
      <w:r>
        <w:rPr>
          <w:sz w:val="21"/>
          <w:szCs w:val="24"/>
          <w:lang w:eastAsia="zh-CN"/>
        </w:rPr>
        <w:t>标准</w:t>
      </w:r>
      <w:proofErr w:type="gramEnd"/>
      <w:r>
        <w:rPr>
          <w:sz w:val="21"/>
          <w:szCs w:val="24"/>
          <w:lang w:eastAsia="zh-CN"/>
        </w:rPr>
        <w:t>发布</w:t>
      </w:r>
      <w:proofErr w:type="gramStart"/>
      <w:r>
        <w:rPr>
          <w:sz w:val="21"/>
          <w:szCs w:val="24"/>
          <w:lang w:eastAsia="zh-CN"/>
        </w:rPr>
        <w:t>机构</w:t>
      </w:r>
      <w:r>
        <w:rPr>
          <w:sz w:val="21"/>
          <w:szCs w:val="24"/>
          <w:lang w:eastAsia="zh-CN"/>
        </w:rPr>
        <w:t>.</w:t>
      </w:r>
      <w:proofErr w:type="gramEnd"/>
      <w:r>
        <w:rPr>
          <w:sz w:val="21"/>
          <w:szCs w:val="24"/>
          <w:lang w:eastAsia="zh-CN"/>
        </w:rPr>
        <w:t xml:space="preserve"> </w:t>
      </w:r>
      <w:r>
        <w:rPr>
          <w:sz w:val="21"/>
          <w:szCs w:val="24"/>
          <w:lang w:eastAsia="zh-CN"/>
        </w:rPr>
        <w:t>标准</w:t>
      </w:r>
      <w:proofErr w:type="gramStart"/>
      <w:r>
        <w:rPr>
          <w:sz w:val="21"/>
          <w:szCs w:val="24"/>
          <w:lang w:eastAsia="zh-CN"/>
        </w:rPr>
        <w:t>名称</w:t>
      </w:r>
      <w:r>
        <w:rPr>
          <w:sz w:val="21"/>
          <w:szCs w:val="24"/>
          <w:lang w:eastAsia="zh-CN"/>
        </w:rPr>
        <w:t>:</w:t>
      </w:r>
      <w:proofErr w:type="gramEnd"/>
      <w:r>
        <w:rPr>
          <w:sz w:val="21"/>
          <w:szCs w:val="24"/>
          <w:lang w:eastAsia="zh-CN"/>
        </w:rPr>
        <w:t xml:space="preserve"> </w:t>
      </w:r>
      <w:r>
        <w:rPr>
          <w:sz w:val="21"/>
          <w:szCs w:val="24"/>
          <w:lang w:eastAsia="zh-CN"/>
        </w:rPr>
        <w:t>标准编号</w:t>
      </w:r>
      <w:r>
        <w:rPr>
          <w:sz w:val="21"/>
          <w:szCs w:val="24"/>
          <w:lang w:eastAsia="zh-CN"/>
        </w:rPr>
        <w:t xml:space="preserve">[S]. </w:t>
      </w:r>
      <w:r>
        <w:rPr>
          <w:sz w:val="21"/>
          <w:szCs w:val="24"/>
          <w:lang w:eastAsia="zh-CN"/>
        </w:rPr>
        <w:t>出版</w:t>
      </w:r>
      <w:proofErr w:type="gramStart"/>
      <w:r>
        <w:rPr>
          <w:sz w:val="21"/>
          <w:szCs w:val="24"/>
          <w:lang w:eastAsia="zh-CN"/>
        </w:rPr>
        <w:t>地</w:t>
      </w:r>
      <w:r>
        <w:rPr>
          <w:sz w:val="21"/>
          <w:szCs w:val="24"/>
          <w:lang w:eastAsia="zh-CN"/>
        </w:rPr>
        <w:t>:</w:t>
      </w:r>
      <w:proofErr w:type="gramEnd"/>
      <w:r>
        <w:rPr>
          <w:sz w:val="21"/>
          <w:szCs w:val="24"/>
          <w:lang w:eastAsia="zh-CN"/>
        </w:rPr>
        <w:t xml:space="preserve"> </w:t>
      </w:r>
      <w:r>
        <w:rPr>
          <w:sz w:val="21"/>
          <w:szCs w:val="24"/>
          <w:lang w:eastAsia="zh-CN"/>
        </w:rPr>
        <w:t>出版</w:t>
      </w:r>
      <w:proofErr w:type="gramStart"/>
      <w:r>
        <w:rPr>
          <w:sz w:val="21"/>
          <w:szCs w:val="24"/>
          <w:lang w:eastAsia="zh-CN"/>
        </w:rPr>
        <w:t>者</w:t>
      </w:r>
      <w:r>
        <w:rPr>
          <w:sz w:val="21"/>
          <w:szCs w:val="24"/>
          <w:lang w:eastAsia="zh-CN"/>
        </w:rPr>
        <w:t>,</w:t>
      </w:r>
      <w:proofErr w:type="gramEnd"/>
      <w:r>
        <w:rPr>
          <w:sz w:val="21"/>
          <w:szCs w:val="24"/>
          <w:lang w:eastAsia="zh-CN"/>
        </w:rPr>
        <w:t xml:space="preserve"> </w:t>
      </w:r>
      <w:r>
        <w:rPr>
          <w:sz w:val="21"/>
          <w:szCs w:val="24"/>
          <w:lang w:eastAsia="zh-CN"/>
        </w:rPr>
        <w:t>出版</w:t>
      </w:r>
      <w:proofErr w:type="gramStart"/>
      <w:r>
        <w:rPr>
          <w:sz w:val="21"/>
          <w:szCs w:val="24"/>
          <w:lang w:eastAsia="zh-CN"/>
        </w:rPr>
        <w:t>年</w:t>
      </w:r>
      <w:r>
        <w:rPr>
          <w:sz w:val="21"/>
          <w:szCs w:val="24"/>
          <w:lang w:eastAsia="zh-CN"/>
        </w:rPr>
        <w:t>.</w:t>
      </w:r>
      <w:proofErr w:type="gramEnd"/>
    </w:p>
    <w:p w14:paraId="6102E79C" w14:textId="77777777" w:rsidR="00C60C02" w:rsidRDefault="00000000">
      <w:pPr>
        <w:pStyle w:val="1"/>
        <w:spacing w:line="240" w:lineRule="auto"/>
        <w:rPr>
          <w:sz w:val="24"/>
          <w:szCs w:val="40"/>
          <w:lang w:eastAsia="zh-CN"/>
        </w:rPr>
      </w:pPr>
      <w:r>
        <w:rPr>
          <w:rFonts w:ascii="微软雅黑" w:hAnsi="微软雅黑"/>
          <w:sz w:val="24"/>
          <w:szCs w:val="40"/>
          <w:lang w:eastAsia="zh-CN"/>
        </w:rPr>
        <w:t>投稿联系</w:t>
      </w:r>
      <w:proofErr w:type="gramStart"/>
      <w:r>
        <w:rPr>
          <w:rFonts w:ascii="微软雅黑" w:hAnsi="微软雅黑"/>
          <w:sz w:val="24"/>
          <w:szCs w:val="40"/>
          <w:lang w:eastAsia="zh-CN"/>
        </w:rPr>
        <w:t>信息</w:t>
      </w:r>
      <w:r>
        <w:rPr>
          <w:rFonts w:ascii="宋体" w:eastAsia="宋体" w:hAnsi="宋体" w:hint="eastAsia"/>
          <w:b w:val="0"/>
          <w:bCs w:val="0"/>
          <w:color w:val="C00000"/>
          <w:sz w:val="21"/>
          <w:lang w:eastAsia="zh-CN"/>
        </w:rPr>
        <w:t xml:space="preserve"> </w:t>
      </w:r>
      <w:r>
        <w:rPr>
          <w:rFonts w:ascii="宋体" w:eastAsia="宋体" w:hAnsi="宋体" w:hint="eastAsia"/>
          <w:b w:val="0"/>
          <w:bCs w:val="0"/>
          <w:color w:val="C00000"/>
          <w:sz w:val="21"/>
          <w:highlight w:val="yellow"/>
          <w:lang w:eastAsia="zh-CN"/>
        </w:rPr>
        <w:t>*</w:t>
      </w:r>
      <w:proofErr w:type="gramEnd"/>
      <w:r>
        <w:rPr>
          <w:rFonts w:ascii="宋体" w:eastAsia="宋体" w:hAnsi="宋体"/>
          <w:b w:val="0"/>
          <w:bCs w:val="0"/>
          <w:color w:val="C00000"/>
          <w:sz w:val="21"/>
          <w:highlight w:val="yellow"/>
          <w:lang w:eastAsia="zh-CN"/>
        </w:rPr>
        <w:t>此栏供编辑部联系及赠刊寄送使用，四项均须填写，不计入论文正文。</w:t>
      </w:r>
    </w:p>
    <w:p w14:paraId="477C3B9D" w14:textId="77777777" w:rsidR="00C60C02" w:rsidRDefault="00000000">
      <w:pPr>
        <w:pStyle w:val="aff8"/>
        <w:spacing w:before="80" w:line="240" w:lineRule="auto"/>
        <w:rPr>
          <w:sz w:val="21"/>
          <w:szCs w:val="24"/>
          <w:lang w:eastAsia="zh-CN"/>
        </w:rPr>
      </w:pPr>
      <w:proofErr w:type="gramStart"/>
      <w:r>
        <w:rPr>
          <w:rFonts w:hint="eastAsia"/>
          <w:sz w:val="21"/>
          <w:szCs w:val="24"/>
          <w:lang w:eastAsia="zh-CN"/>
        </w:rPr>
        <w:t>联</w:t>
      </w:r>
      <w:r>
        <w:rPr>
          <w:rFonts w:hint="eastAsia"/>
          <w:sz w:val="21"/>
          <w:szCs w:val="24"/>
          <w:lang w:eastAsia="zh-CN"/>
        </w:rPr>
        <w:t xml:space="preserve">  </w:t>
      </w:r>
      <w:r>
        <w:rPr>
          <w:rFonts w:hint="eastAsia"/>
          <w:sz w:val="21"/>
          <w:szCs w:val="24"/>
          <w:lang w:eastAsia="zh-CN"/>
        </w:rPr>
        <w:t>系</w:t>
      </w:r>
      <w:proofErr w:type="gramEnd"/>
      <w:r>
        <w:rPr>
          <w:rFonts w:hint="eastAsia"/>
          <w:sz w:val="21"/>
          <w:szCs w:val="24"/>
          <w:lang w:eastAsia="zh-CN"/>
        </w:rPr>
        <w:t xml:space="preserve">  </w:t>
      </w:r>
      <w:r>
        <w:rPr>
          <w:sz w:val="21"/>
          <w:szCs w:val="24"/>
          <w:lang w:eastAsia="zh-CN"/>
        </w:rPr>
        <w:t>人：</w:t>
      </w:r>
      <w:r>
        <w:rPr>
          <w:color w:val="C00000"/>
          <w:sz w:val="21"/>
          <w:szCs w:val="24"/>
          <w:lang w:eastAsia="zh-CN"/>
        </w:rPr>
        <w:t>请填写（必填）</w:t>
      </w:r>
    </w:p>
    <w:p w14:paraId="0407DE1D" w14:textId="77777777" w:rsidR="00C60C02" w:rsidRDefault="00000000">
      <w:pPr>
        <w:pStyle w:val="aff8"/>
        <w:spacing w:before="80" w:line="240" w:lineRule="auto"/>
        <w:rPr>
          <w:sz w:val="21"/>
          <w:szCs w:val="24"/>
          <w:lang w:eastAsia="zh-CN"/>
        </w:rPr>
      </w:pPr>
      <w:r>
        <w:rPr>
          <w:rFonts w:hint="eastAsia"/>
          <w:sz w:val="21"/>
          <w:szCs w:val="24"/>
          <w:lang w:eastAsia="zh-CN"/>
        </w:rPr>
        <w:t>联系</w:t>
      </w:r>
      <w:r>
        <w:rPr>
          <w:sz w:val="21"/>
          <w:szCs w:val="24"/>
          <w:lang w:eastAsia="zh-CN"/>
        </w:rPr>
        <w:t>电话：</w:t>
      </w:r>
      <w:r>
        <w:rPr>
          <w:color w:val="C00000"/>
          <w:sz w:val="21"/>
          <w:szCs w:val="24"/>
          <w:lang w:eastAsia="zh-CN"/>
        </w:rPr>
        <w:t>请填写（必填）</w:t>
      </w:r>
    </w:p>
    <w:p w14:paraId="3CE0BD7A" w14:textId="77777777" w:rsidR="00C60C02" w:rsidRDefault="00000000">
      <w:pPr>
        <w:pStyle w:val="aff8"/>
        <w:spacing w:before="80" w:line="240" w:lineRule="auto"/>
        <w:rPr>
          <w:sz w:val="21"/>
          <w:szCs w:val="24"/>
          <w:lang w:eastAsia="zh-CN"/>
        </w:rPr>
      </w:pPr>
      <w:r>
        <w:rPr>
          <w:rFonts w:hint="eastAsia"/>
          <w:sz w:val="21"/>
          <w:szCs w:val="24"/>
          <w:lang w:eastAsia="zh-CN"/>
        </w:rPr>
        <w:t>联系</w:t>
      </w:r>
      <w:r>
        <w:rPr>
          <w:sz w:val="21"/>
          <w:szCs w:val="24"/>
          <w:lang w:eastAsia="zh-CN"/>
        </w:rPr>
        <w:t>邮箱：</w:t>
      </w:r>
      <w:r>
        <w:rPr>
          <w:color w:val="C00000"/>
          <w:sz w:val="21"/>
          <w:szCs w:val="24"/>
          <w:lang w:eastAsia="zh-CN"/>
        </w:rPr>
        <w:t>请填写（必填）</w:t>
      </w:r>
    </w:p>
    <w:p w14:paraId="14D1BAFA" w14:textId="77777777" w:rsidR="00C60C02" w:rsidRDefault="00000000">
      <w:pPr>
        <w:pStyle w:val="aff8"/>
        <w:spacing w:before="80" w:line="240" w:lineRule="auto"/>
        <w:rPr>
          <w:sz w:val="21"/>
          <w:szCs w:val="24"/>
          <w:lang w:eastAsia="zh-CN"/>
        </w:rPr>
      </w:pPr>
      <w:r>
        <w:rPr>
          <w:rFonts w:hint="eastAsia"/>
          <w:sz w:val="21"/>
          <w:szCs w:val="24"/>
          <w:lang w:eastAsia="zh-CN"/>
        </w:rPr>
        <w:t>邮寄</w:t>
      </w:r>
      <w:r>
        <w:rPr>
          <w:sz w:val="21"/>
          <w:szCs w:val="24"/>
          <w:lang w:eastAsia="zh-CN"/>
        </w:rPr>
        <w:t>地址：</w:t>
      </w:r>
      <w:r>
        <w:rPr>
          <w:color w:val="C00000"/>
          <w:sz w:val="21"/>
          <w:szCs w:val="24"/>
          <w:lang w:eastAsia="zh-CN"/>
        </w:rPr>
        <w:t>请填写省</w:t>
      </w:r>
      <w:r>
        <w:rPr>
          <w:color w:val="C00000"/>
          <w:sz w:val="21"/>
          <w:szCs w:val="24"/>
          <w:lang w:eastAsia="zh-CN"/>
        </w:rPr>
        <w:t>/</w:t>
      </w:r>
      <w:r>
        <w:rPr>
          <w:color w:val="C00000"/>
          <w:sz w:val="21"/>
          <w:szCs w:val="24"/>
          <w:lang w:eastAsia="zh-CN"/>
        </w:rPr>
        <w:t>自治区</w:t>
      </w:r>
      <w:r>
        <w:rPr>
          <w:color w:val="C00000"/>
          <w:sz w:val="21"/>
          <w:szCs w:val="24"/>
          <w:lang w:eastAsia="zh-CN"/>
        </w:rPr>
        <w:t>/</w:t>
      </w:r>
      <w:r>
        <w:rPr>
          <w:color w:val="C00000"/>
          <w:sz w:val="21"/>
          <w:szCs w:val="24"/>
          <w:lang w:eastAsia="zh-CN"/>
        </w:rPr>
        <w:t>直辖市、市、区</w:t>
      </w:r>
      <w:r>
        <w:rPr>
          <w:color w:val="C00000"/>
          <w:sz w:val="21"/>
          <w:szCs w:val="24"/>
          <w:lang w:eastAsia="zh-CN"/>
        </w:rPr>
        <w:t>/</w:t>
      </w:r>
      <w:r>
        <w:rPr>
          <w:color w:val="C00000"/>
          <w:sz w:val="21"/>
          <w:szCs w:val="24"/>
          <w:lang w:eastAsia="zh-CN"/>
        </w:rPr>
        <w:t>县、街道</w:t>
      </w:r>
      <w:r>
        <w:rPr>
          <w:color w:val="C00000"/>
          <w:sz w:val="21"/>
          <w:szCs w:val="24"/>
          <w:lang w:eastAsia="zh-CN"/>
        </w:rPr>
        <w:t>/</w:t>
      </w:r>
      <w:r>
        <w:rPr>
          <w:color w:val="C00000"/>
          <w:sz w:val="21"/>
          <w:szCs w:val="24"/>
          <w:lang w:eastAsia="zh-CN"/>
        </w:rPr>
        <w:t>乡镇、门牌号及楼栋房号</w:t>
      </w:r>
      <w:r>
        <w:rPr>
          <w:rFonts w:hint="eastAsia"/>
          <w:color w:val="C00000"/>
          <w:sz w:val="21"/>
          <w:szCs w:val="24"/>
          <w:lang w:eastAsia="zh-CN"/>
        </w:rPr>
        <w:t>（必填）</w:t>
      </w:r>
    </w:p>
    <w:sectPr w:rsidR="00C60C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9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C3459" w14:textId="77777777" w:rsidR="005200AE" w:rsidRDefault="005200AE">
      <w:pPr>
        <w:spacing w:line="240" w:lineRule="auto"/>
      </w:pPr>
      <w:r>
        <w:separator/>
      </w:r>
    </w:p>
  </w:endnote>
  <w:endnote w:type="continuationSeparator" w:id="0">
    <w:p w14:paraId="6FAADC44" w14:textId="77777777" w:rsidR="005200AE" w:rsidRDefault="005200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notTrueType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60EB" w14:textId="77777777" w:rsidR="00C60C02" w:rsidRDefault="00000000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6C54E1" wp14:editId="36011A9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F9C86A" w14:textId="77777777" w:rsidR="00C60C02" w:rsidRDefault="00000000">
                          <w:pPr>
                            <w:pStyle w:val="ab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6C54E1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33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FF9C86A" w14:textId="77777777" w:rsidR="00C60C02" w:rsidRDefault="00000000">
                    <w:pPr>
                      <w:pStyle w:val="ab"/>
                      <w:jc w:val="center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3ED7E" w14:textId="77777777" w:rsidR="00C60C02" w:rsidRDefault="00000000">
    <w:pPr>
      <w:pStyle w:val="ab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6637EC" wp14:editId="637C387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A93346" w14:textId="77777777" w:rsidR="00C60C02" w:rsidRDefault="00000000">
                          <w:pPr>
                            <w:pStyle w:val="ab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637EC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34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17A93346" w14:textId="77777777" w:rsidR="00C60C02" w:rsidRDefault="00000000">
                    <w:pPr>
                      <w:pStyle w:val="ab"/>
                      <w:jc w:val="right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3FB65" w14:textId="77777777" w:rsidR="00C60C02" w:rsidRDefault="00C60C02">
    <w:pPr>
      <w:pBdr>
        <w:top w:val="single" w:sz="6" w:space="1" w:color="auto"/>
      </w:pBdr>
      <w:spacing w:after="30" w:line="40" w:lineRule="exact"/>
      <w:ind w:right="7200"/>
    </w:pPr>
  </w:p>
  <w:tbl>
    <w:tblPr>
      <w:tblStyle w:val="af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9"/>
      <w:gridCol w:w="8317"/>
    </w:tblGrid>
    <w:tr w:rsidR="00C60C02" w14:paraId="64A8B740" w14:textId="77777777" w:rsidTr="008153DE">
      <w:tc>
        <w:tcPr>
          <w:tcW w:w="9026" w:type="dxa"/>
          <w:gridSpan w:val="2"/>
        </w:tcPr>
        <w:p w14:paraId="37C03B1E" w14:textId="77777777" w:rsidR="00C60C02" w:rsidRDefault="00000000">
          <w:pPr>
            <w:pStyle w:val="ab"/>
            <w:rPr>
              <w:rFonts w:ascii="微软雅黑" w:eastAsia="微软雅黑" w:hAnsi="微软雅黑" w:hint="eastAsia"/>
              <w:bCs/>
              <w:sz w:val="15"/>
              <w:szCs w:val="15"/>
              <w:lang w:eastAsia="zh-CN"/>
            </w:rPr>
          </w:pPr>
          <w:r>
            <w:rPr>
              <w:rFonts w:ascii="微软雅黑" w:eastAsia="微软雅黑" w:hAnsi="微软雅黑" w:hint="eastAsia"/>
              <w:bCs/>
              <w:sz w:val="15"/>
              <w:szCs w:val="15"/>
              <w:lang w:eastAsia="zh-CN"/>
            </w:rPr>
            <w:t>收稿日期：</w:t>
          </w:r>
          <w:r>
            <w:rPr>
              <w:rFonts w:cs="Times New Roman" w:hint="eastAsia"/>
              <w:sz w:val="15"/>
              <w:szCs w:val="15"/>
              <w:lang w:eastAsia="zh-CN"/>
            </w:rPr>
            <w:t>202x-MM-</w:t>
          </w:r>
          <w:proofErr w:type="gramStart"/>
          <w:r>
            <w:rPr>
              <w:rFonts w:cs="Times New Roman" w:hint="eastAsia"/>
              <w:sz w:val="15"/>
              <w:szCs w:val="15"/>
              <w:lang w:eastAsia="zh-CN"/>
            </w:rPr>
            <w:t xml:space="preserve">DD  </w:t>
          </w:r>
          <w:r>
            <w:rPr>
              <w:rFonts w:cs="Times New Roman" w:hint="eastAsia"/>
              <w:sz w:val="15"/>
              <w:szCs w:val="15"/>
              <w:lang w:eastAsia="zh-CN"/>
            </w:rPr>
            <w:t>录用日期</w:t>
          </w:r>
          <w:proofErr w:type="gramEnd"/>
          <w:r>
            <w:rPr>
              <w:rFonts w:cs="Times New Roman" w:hint="eastAsia"/>
              <w:sz w:val="15"/>
              <w:szCs w:val="15"/>
              <w:lang w:eastAsia="zh-CN"/>
            </w:rPr>
            <w:t>：</w:t>
          </w:r>
          <w:r>
            <w:rPr>
              <w:rFonts w:cs="Times New Roman" w:hint="eastAsia"/>
              <w:sz w:val="15"/>
              <w:szCs w:val="15"/>
              <w:lang w:eastAsia="zh-CN"/>
            </w:rPr>
            <w:t>202x-MM-</w:t>
          </w:r>
          <w:proofErr w:type="gramStart"/>
          <w:r>
            <w:rPr>
              <w:rFonts w:cs="Times New Roman" w:hint="eastAsia"/>
              <w:sz w:val="15"/>
              <w:szCs w:val="15"/>
              <w:lang w:eastAsia="zh-CN"/>
            </w:rPr>
            <w:t xml:space="preserve">DD  </w:t>
          </w:r>
          <w:r>
            <w:rPr>
              <w:rFonts w:cs="Times New Roman" w:hint="eastAsia"/>
              <w:sz w:val="15"/>
              <w:szCs w:val="15"/>
              <w:lang w:eastAsia="zh-CN"/>
            </w:rPr>
            <w:t>发表日期</w:t>
          </w:r>
          <w:proofErr w:type="gramEnd"/>
          <w:r>
            <w:rPr>
              <w:rFonts w:cs="Times New Roman" w:hint="eastAsia"/>
              <w:sz w:val="15"/>
              <w:szCs w:val="15"/>
              <w:lang w:eastAsia="zh-CN"/>
            </w:rPr>
            <w:t>：</w:t>
          </w:r>
          <w:r>
            <w:rPr>
              <w:rFonts w:cs="Times New Roman" w:hint="eastAsia"/>
              <w:sz w:val="15"/>
              <w:szCs w:val="15"/>
              <w:lang w:eastAsia="zh-CN"/>
            </w:rPr>
            <w:t>202x-MM-DD</w:t>
          </w:r>
        </w:p>
      </w:tc>
    </w:tr>
    <w:tr w:rsidR="00C60C02" w14:paraId="07E02B90" w14:textId="77777777" w:rsidTr="008153DE">
      <w:tc>
        <w:tcPr>
          <w:tcW w:w="709" w:type="dxa"/>
        </w:tcPr>
        <w:p w14:paraId="378B0BC9" w14:textId="67F38E48" w:rsidR="00C60C02" w:rsidRPr="008153DE" w:rsidRDefault="00000000">
          <w:pPr>
            <w:pStyle w:val="ab"/>
            <w:spacing w:line="194" w:lineRule="exact"/>
            <w:rPr>
              <w:rFonts w:ascii="微软雅黑" w:eastAsia="微软雅黑" w:hAnsi="微软雅黑" w:hint="eastAsia"/>
              <w:b/>
              <w:sz w:val="15"/>
              <w:szCs w:val="15"/>
              <w:lang w:eastAsia="zh-CN"/>
            </w:rPr>
          </w:pPr>
          <w:r w:rsidRPr="008153DE">
            <w:rPr>
              <w:rFonts w:ascii="微软雅黑" w:eastAsia="微软雅黑" w:hAnsi="微软雅黑"/>
              <w:b/>
              <w:sz w:val="15"/>
              <w:szCs w:val="15"/>
              <w:lang w:eastAsia="zh-CN"/>
            </w:rPr>
            <w:t>作者</w:t>
          </w:r>
          <w:proofErr w:type="gramStart"/>
          <w:r w:rsidRPr="008153DE">
            <w:rPr>
              <w:rFonts w:ascii="微软雅黑" w:eastAsia="微软雅黑" w:hAnsi="微软雅黑"/>
              <w:b/>
              <w:sz w:val="15"/>
              <w:szCs w:val="15"/>
              <w:lang w:eastAsia="zh-CN"/>
            </w:rPr>
            <w:t>简介</w:t>
          </w:r>
          <w:r w:rsidR="008153DE" w:rsidRPr="008153DE">
            <w:rPr>
              <w:rFonts w:ascii="微软雅黑" w:eastAsia="微软雅黑" w:hAnsi="微软雅黑" w:hint="eastAsia"/>
              <w:b/>
              <w:sz w:val="15"/>
              <w:szCs w:val="15"/>
              <w:lang w:eastAsia="zh-CN"/>
            </w:rPr>
            <w:t>:</w:t>
          </w:r>
          <w:proofErr w:type="gramEnd"/>
        </w:p>
      </w:tc>
      <w:tc>
        <w:tcPr>
          <w:tcW w:w="8317" w:type="dxa"/>
        </w:tcPr>
        <w:p w14:paraId="6C4FE952" w14:textId="77777777" w:rsidR="00C60C02" w:rsidRDefault="00000000">
          <w:pPr>
            <w:pStyle w:val="ab"/>
            <w:rPr>
              <w:rFonts w:ascii="微软雅黑" w:eastAsia="微软雅黑" w:hAnsi="微软雅黑" w:hint="eastAsia"/>
              <w:b/>
              <w:sz w:val="15"/>
              <w:szCs w:val="15"/>
              <w:lang w:eastAsia="zh-CN"/>
            </w:rPr>
          </w:pPr>
          <w:r>
            <w:rPr>
              <w:rFonts w:cs="Times New Roman"/>
              <w:sz w:val="15"/>
              <w:szCs w:val="15"/>
              <w:lang w:eastAsia="zh-CN"/>
            </w:rPr>
            <w:t>张某某（出生年份</w:t>
          </w:r>
          <w:r>
            <w:rPr>
              <w:rFonts w:cs="Times New Roman" w:hint="eastAsia"/>
              <w:sz w:val="15"/>
              <w:szCs w:val="15"/>
              <w:lang w:eastAsia="zh-CN"/>
            </w:rPr>
            <w:t>—</w:t>
          </w:r>
          <w:r>
            <w:rPr>
              <w:rFonts w:cs="Times New Roman"/>
              <w:sz w:val="15"/>
              <w:szCs w:val="15"/>
              <w:lang w:eastAsia="zh-CN"/>
            </w:rPr>
            <w:t>），性别，学位，职称，主要研究方向。</w:t>
          </w:r>
        </w:p>
        <w:p w14:paraId="50B6DDAF" w14:textId="77777777" w:rsidR="00C60C02" w:rsidRDefault="00000000">
          <w:pPr>
            <w:pStyle w:val="ab"/>
            <w:rPr>
              <w:rFonts w:cs="Times New Roman"/>
              <w:sz w:val="15"/>
              <w:szCs w:val="15"/>
              <w:lang w:eastAsia="zh-CN"/>
            </w:rPr>
          </w:pPr>
          <w:r>
            <w:rPr>
              <w:rFonts w:cs="Times New Roman"/>
              <w:sz w:val="15"/>
              <w:szCs w:val="15"/>
              <w:lang w:eastAsia="zh-CN"/>
            </w:rPr>
            <w:t>李某某（</w:t>
          </w:r>
          <w:r>
            <w:rPr>
              <w:rFonts w:cs="Times New Roman" w:hint="eastAsia"/>
              <w:sz w:val="15"/>
              <w:szCs w:val="15"/>
              <w:lang w:eastAsia="zh-CN"/>
            </w:rPr>
            <w:t>1982</w:t>
          </w:r>
          <w:r>
            <w:rPr>
              <w:rFonts w:cs="Times New Roman" w:hint="eastAsia"/>
              <w:sz w:val="15"/>
              <w:szCs w:val="15"/>
              <w:lang w:eastAsia="zh-CN"/>
            </w:rPr>
            <w:t>—</w:t>
          </w:r>
          <w:r>
            <w:rPr>
              <w:rFonts w:cs="Times New Roman"/>
              <w:sz w:val="15"/>
              <w:szCs w:val="15"/>
              <w:lang w:eastAsia="zh-CN"/>
            </w:rPr>
            <w:t>），</w:t>
          </w:r>
          <w:r>
            <w:rPr>
              <w:rFonts w:cs="Times New Roman" w:hint="eastAsia"/>
              <w:sz w:val="15"/>
              <w:szCs w:val="15"/>
              <w:lang w:eastAsia="zh-CN"/>
            </w:rPr>
            <w:t>男</w:t>
          </w:r>
          <w:r>
            <w:rPr>
              <w:rFonts w:cs="Times New Roman"/>
              <w:sz w:val="15"/>
              <w:szCs w:val="15"/>
              <w:lang w:eastAsia="zh-CN"/>
            </w:rPr>
            <w:t>，</w:t>
          </w:r>
          <w:r>
            <w:rPr>
              <w:rFonts w:cs="Times New Roman" w:hint="eastAsia"/>
              <w:sz w:val="15"/>
              <w:szCs w:val="15"/>
              <w:lang w:eastAsia="zh-CN"/>
            </w:rPr>
            <w:t>博士</w:t>
          </w:r>
          <w:r>
            <w:rPr>
              <w:rFonts w:cs="Times New Roman"/>
              <w:sz w:val="15"/>
              <w:szCs w:val="15"/>
              <w:lang w:eastAsia="zh-CN"/>
            </w:rPr>
            <w:t>，</w:t>
          </w:r>
          <w:r>
            <w:rPr>
              <w:rFonts w:cs="Times New Roman" w:hint="eastAsia"/>
              <w:sz w:val="15"/>
              <w:szCs w:val="15"/>
              <w:lang w:eastAsia="zh-CN"/>
            </w:rPr>
            <w:t>教授</w:t>
          </w:r>
          <w:r>
            <w:rPr>
              <w:rFonts w:cs="Times New Roman"/>
              <w:sz w:val="15"/>
              <w:szCs w:val="15"/>
              <w:lang w:eastAsia="zh-CN"/>
            </w:rPr>
            <w:t>，主要研究方向为人工智能。</w:t>
          </w:r>
        </w:p>
        <w:p w14:paraId="126355D3" w14:textId="77777777" w:rsidR="00C60C02" w:rsidRDefault="00000000">
          <w:pPr>
            <w:pStyle w:val="ab"/>
            <w:rPr>
              <w:rFonts w:ascii="微软雅黑" w:eastAsia="微软雅黑" w:hAnsi="微软雅黑" w:hint="eastAsia"/>
              <w:bCs/>
              <w:sz w:val="15"/>
              <w:szCs w:val="15"/>
              <w:lang w:eastAsia="zh-CN"/>
            </w:rPr>
          </w:pPr>
          <w:r>
            <w:rPr>
              <w:rFonts w:cs="Times New Roman"/>
              <w:sz w:val="15"/>
              <w:szCs w:val="15"/>
              <w:lang w:eastAsia="zh-CN"/>
            </w:rPr>
            <w:t>王某某（</w:t>
          </w:r>
          <w:r>
            <w:rPr>
              <w:rFonts w:cs="Times New Roman" w:hint="eastAsia"/>
              <w:sz w:val="15"/>
              <w:szCs w:val="15"/>
              <w:lang w:eastAsia="zh-CN"/>
            </w:rPr>
            <w:t>1996</w:t>
          </w:r>
          <w:r>
            <w:rPr>
              <w:rFonts w:cs="Times New Roman" w:hint="eastAsia"/>
              <w:sz w:val="15"/>
              <w:szCs w:val="15"/>
              <w:lang w:eastAsia="zh-CN"/>
            </w:rPr>
            <w:t>—</w:t>
          </w:r>
          <w:r>
            <w:rPr>
              <w:rFonts w:cs="Times New Roman"/>
              <w:sz w:val="15"/>
              <w:szCs w:val="15"/>
              <w:lang w:eastAsia="zh-CN"/>
            </w:rPr>
            <w:t>），</w:t>
          </w:r>
          <w:r>
            <w:rPr>
              <w:rFonts w:cs="Times New Roman" w:hint="eastAsia"/>
              <w:sz w:val="15"/>
              <w:szCs w:val="15"/>
              <w:lang w:eastAsia="zh-CN"/>
            </w:rPr>
            <w:t>女</w:t>
          </w:r>
          <w:r>
            <w:rPr>
              <w:rFonts w:cs="Times New Roman"/>
              <w:sz w:val="15"/>
              <w:szCs w:val="15"/>
              <w:lang w:eastAsia="zh-CN"/>
            </w:rPr>
            <w:t>，</w:t>
          </w:r>
          <w:r>
            <w:rPr>
              <w:rFonts w:cs="Times New Roman" w:hint="eastAsia"/>
              <w:sz w:val="15"/>
              <w:szCs w:val="15"/>
              <w:lang w:eastAsia="zh-CN"/>
            </w:rPr>
            <w:t>硕士研究生</w:t>
          </w:r>
          <w:r>
            <w:rPr>
              <w:rFonts w:cs="Times New Roman"/>
              <w:sz w:val="15"/>
              <w:szCs w:val="15"/>
              <w:lang w:eastAsia="zh-CN"/>
            </w:rPr>
            <w:t>，主要研究方向为数字经济。</w:t>
          </w:r>
        </w:p>
      </w:tc>
    </w:tr>
    <w:tr w:rsidR="00C60C02" w14:paraId="08975EC5" w14:textId="77777777" w:rsidTr="008153DE">
      <w:trPr>
        <w:trHeight w:val="257"/>
      </w:trPr>
      <w:tc>
        <w:tcPr>
          <w:tcW w:w="709" w:type="dxa"/>
        </w:tcPr>
        <w:p w14:paraId="3DF3F7B9" w14:textId="56F46752" w:rsidR="00C60C02" w:rsidRDefault="00000000">
          <w:pPr>
            <w:pStyle w:val="ab"/>
            <w:spacing w:line="194" w:lineRule="exact"/>
            <w:rPr>
              <w:rFonts w:ascii="微软雅黑" w:eastAsia="微软雅黑" w:hAnsi="微软雅黑" w:hint="eastAsia"/>
              <w:bCs/>
              <w:sz w:val="15"/>
              <w:szCs w:val="15"/>
              <w:lang w:eastAsia="zh-CN"/>
            </w:rPr>
          </w:pPr>
          <w:r>
            <w:rPr>
              <w:rFonts w:ascii="微软雅黑" w:eastAsia="微软雅黑" w:hAnsi="微软雅黑"/>
              <w:b/>
              <w:sz w:val="15"/>
              <w:szCs w:val="15"/>
              <w:lang w:eastAsia="zh-CN"/>
            </w:rPr>
            <w:t>通讯</w:t>
          </w:r>
          <w:proofErr w:type="gramStart"/>
          <w:r>
            <w:rPr>
              <w:rFonts w:ascii="微软雅黑" w:eastAsia="微软雅黑" w:hAnsi="微软雅黑"/>
              <w:b/>
              <w:sz w:val="15"/>
              <w:szCs w:val="15"/>
              <w:lang w:eastAsia="zh-CN"/>
            </w:rPr>
            <w:t>作者</w:t>
          </w:r>
          <w:r w:rsidR="008153DE">
            <w:rPr>
              <w:rFonts w:ascii="微软雅黑" w:eastAsia="微软雅黑" w:hAnsi="微软雅黑" w:hint="eastAsia"/>
              <w:b/>
              <w:sz w:val="15"/>
              <w:szCs w:val="15"/>
              <w:lang w:eastAsia="zh-CN"/>
            </w:rPr>
            <w:t>:</w:t>
          </w:r>
          <w:proofErr w:type="gramEnd"/>
        </w:p>
      </w:tc>
      <w:tc>
        <w:tcPr>
          <w:tcW w:w="8317" w:type="dxa"/>
          <w:vAlign w:val="center"/>
        </w:tcPr>
        <w:p w14:paraId="537347D3" w14:textId="77777777" w:rsidR="00C60C02" w:rsidRDefault="00000000">
          <w:pPr>
            <w:pStyle w:val="ab"/>
            <w:rPr>
              <w:rFonts w:ascii="微软雅黑" w:eastAsia="微软雅黑" w:hAnsi="微软雅黑" w:hint="eastAsia"/>
              <w:bCs/>
              <w:sz w:val="15"/>
              <w:szCs w:val="15"/>
              <w:lang w:eastAsia="zh-CN"/>
            </w:rPr>
          </w:pPr>
          <w:r>
            <w:rPr>
              <w:rFonts w:cs="Times New Roman"/>
              <w:sz w:val="15"/>
              <w:szCs w:val="15"/>
              <w:lang w:eastAsia="zh-CN"/>
            </w:rPr>
            <w:t>王某某，电子邮箱：</w:t>
          </w:r>
          <w:r>
            <w:rPr>
              <w:rFonts w:cs="Times New Roman" w:hint="eastAsia"/>
              <w:sz w:val="15"/>
              <w:szCs w:val="15"/>
              <w:lang w:eastAsia="zh-CN"/>
            </w:rPr>
            <w:t>请填写</w:t>
          </w:r>
          <w:r>
            <w:rPr>
              <w:rFonts w:cs="Times New Roman"/>
              <w:sz w:val="15"/>
              <w:szCs w:val="15"/>
              <w:lang w:eastAsia="zh-CN"/>
            </w:rPr>
            <w:t>。</w:t>
          </w:r>
        </w:p>
      </w:tc>
    </w:tr>
  </w:tbl>
  <w:p w14:paraId="321B5B5F" w14:textId="77777777" w:rsidR="00C60C02" w:rsidRDefault="00000000">
    <w:pPr>
      <w:spacing w:after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9018DC" wp14:editId="461676A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1AE0D0" w14:textId="77777777" w:rsidR="00C60C02" w:rsidRDefault="00000000">
                          <w:pPr>
                            <w:spacing w:after="0"/>
                            <w:jc w:val="center"/>
                            <w:rPr>
                              <w:sz w:val="15"/>
                              <w:szCs w:val="18"/>
                            </w:rPr>
                          </w:pPr>
                          <w:r>
                            <w:rPr>
                              <w:sz w:val="15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5"/>
                              <w:szCs w:val="18"/>
                            </w:rPr>
                            <w:instrText>PAGE</w:instrText>
                          </w:r>
                          <w:r>
                            <w:rPr>
                              <w:sz w:val="15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5"/>
                              <w:szCs w:val="18"/>
                            </w:rPr>
                            <w:t>1</w:t>
                          </w:r>
                          <w:r>
                            <w:rPr>
                              <w:sz w:val="15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9018DC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35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gu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eMFnQy8PUF6o&#10;xR766Q9Obmtqw04EfBKexp1aRyuMj3RoA0Q3XCXOKvA//3Yf7WkKSctZS+tTcEv7zZn5b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DlY5gu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1E1AE0D0" w14:textId="77777777" w:rsidR="00C60C02" w:rsidRDefault="00000000">
                    <w:pPr>
                      <w:spacing w:after="0"/>
                      <w:jc w:val="center"/>
                      <w:rPr>
                        <w:sz w:val="15"/>
                        <w:szCs w:val="18"/>
                      </w:rPr>
                    </w:pPr>
                    <w:r>
                      <w:rPr>
                        <w:sz w:val="15"/>
                        <w:szCs w:val="18"/>
                      </w:rPr>
                      <w:fldChar w:fldCharType="begin"/>
                    </w:r>
                    <w:r>
                      <w:rPr>
                        <w:sz w:val="15"/>
                        <w:szCs w:val="18"/>
                      </w:rPr>
                      <w:instrText>PAGE</w:instrText>
                    </w:r>
                    <w:r>
                      <w:rPr>
                        <w:sz w:val="15"/>
                        <w:szCs w:val="18"/>
                      </w:rPr>
                      <w:fldChar w:fldCharType="separate"/>
                    </w:r>
                    <w:r>
                      <w:rPr>
                        <w:sz w:val="15"/>
                        <w:szCs w:val="18"/>
                      </w:rPr>
                      <w:t>1</w:t>
                    </w:r>
                    <w:r>
                      <w:rPr>
                        <w:sz w:val="15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EC1A1" w14:textId="77777777" w:rsidR="005200AE" w:rsidRDefault="005200AE">
      <w:pPr>
        <w:spacing w:after="0" w:line="240" w:lineRule="auto"/>
      </w:pPr>
      <w:r>
        <w:separator/>
      </w:r>
    </w:p>
  </w:footnote>
  <w:footnote w:type="continuationSeparator" w:id="0">
    <w:p w14:paraId="4290E997" w14:textId="77777777" w:rsidR="005200AE" w:rsidRDefault="00520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0916" w14:textId="77777777" w:rsidR="008153DE" w:rsidRDefault="008153D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27DC" w14:textId="77777777" w:rsidR="00C60C02" w:rsidRDefault="00C60C02">
    <w:pPr>
      <w:pStyle w:val="ad"/>
      <w:tabs>
        <w:tab w:val="right" w:pos="9694"/>
      </w:tabs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96F85" w14:textId="77777777" w:rsidR="00C60C02" w:rsidRDefault="00000000">
    <w:pPr>
      <w:pStyle w:val="ad"/>
      <w:tabs>
        <w:tab w:val="right" w:pos="9026"/>
      </w:tabs>
      <w:jc w:val="left"/>
      <w:rPr>
        <w:lang w:eastAsia="zh-CN"/>
      </w:rPr>
    </w:pPr>
    <w:r>
      <w:rPr>
        <w:rFonts w:ascii="宋体" w:hAnsi="宋体"/>
        <w:sz w:val="18"/>
        <w:lang w:eastAsia="zh-CN"/>
      </w:rPr>
      <w:t>《创新与发展学报</w:t>
    </w:r>
    <w:proofErr w:type="gramStart"/>
    <w:r>
      <w:rPr>
        <w:rFonts w:ascii="宋体" w:hAnsi="宋体"/>
        <w:sz w:val="18"/>
        <w:lang w:eastAsia="zh-CN"/>
      </w:rPr>
      <w:t>》</w:t>
    </w:r>
    <w:r>
      <w:rPr>
        <w:rFonts w:ascii="宋体" w:hAnsi="宋体"/>
        <w:sz w:val="18"/>
        <w:lang w:eastAsia="zh-CN"/>
      </w:rPr>
      <w:tab/>
      <w:t>2026</w:t>
    </w:r>
    <w:proofErr w:type="gramEnd"/>
    <w:r>
      <w:rPr>
        <w:rFonts w:ascii="宋体" w:hAnsi="宋体"/>
        <w:sz w:val="18"/>
        <w:lang w:eastAsia="zh-CN"/>
      </w:rPr>
      <w:t>年</w:t>
    </w:r>
    <w:r>
      <w:rPr>
        <w:rFonts w:ascii="宋体" w:hAnsi="宋体" w:hint="eastAsia"/>
        <w:sz w:val="18"/>
        <w:lang w:eastAsia="zh-CN"/>
      </w:rPr>
      <w:t xml:space="preserve"> </w:t>
    </w:r>
    <w:r>
      <w:rPr>
        <w:rFonts w:ascii="宋体" w:hAnsi="宋体"/>
        <w:sz w:val="18"/>
        <w:lang w:eastAsia="zh-CN"/>
      </w:rPr>
      <w:t>第1</w:t>
    </w:r>
    <w:proofErr w:type="gramStart"/>
    <w:r>
      <w:rPr>
        <w:rFonts w:ascii="宋体" w:hAnsi="宋体"/>
        <w:sz w:val="18"/>
        <w:lang w:eastAsia="zh-CN"/>
      </w:rPr>
      <w:t>卷</w:t>
    </w:r>
    <w:r>
      <w:rPr>
        <w:rFonts w:ascii="宋体" w:hAnsi="宋体" w:hint="eastAsia"/>
        <w:sz w:val="18"/>
        <w:lang w:eastAsia="zh-CN"/>
      </w:rPr>
      <w:t xml:space="preserve"> </w:t>
    </w:r>
    <w:r>
      <w:rPr>
        <w:rFonts w:ascii="宋体" w:hAnsi="宋体"/>
        <w:sz w:val="18"/>
        <w:lang w:eastAsia="zh-CN"/>
      </w:rPr>
      <w:t>第1</w:t>
    </w:r>
    <w:proofErr w:type="gramEnd"/>
    <w:r>
      <w:rPr>
        <w:rFonts w:ascii="宋体" w:hAnsi="宋体"/>
        <w:sz w:val="18"/>
        <w:lang w:eastAsia="zh-CN"/>
      </w:rPr>
      <w:t>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295211067">
    <w:abstractNumId w:val="1"/>
  </w:num>
  <w:num w:numId="2" w16cid:durableId="1233929011">
    <w:abstractNumId w:val="4"/>
  </w:num>
  <w:num w:numId="3" w16cid:durableId="1828856682">
    <w:abstractNumId w:val="5"/>
  </w:num>
  <w:num w:numId="4" w16cid:durableId="544218716">
    <w:abstractNumId w:val="2"/>
  </w:num>
  <w:num w:numId="5" w16cid:durableId="1843665304">
    <w:abstractNumId w:val="0"/>
  </w:num>
  <w:num w:numId="6" w16cid:durableId="408890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bordersDoNotSurroundHeader/>
  <w:bordersDoNotSurroundFooter/>
  <w:proofState w:spelling="clean" w:grammar="clean"/>
  <w:defaultTabStop w:val="720"/>
  <w:evenAndOddHeaders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hjMjdjNTYwZGFlMTRlZWFlMjBiY2Q3MjdhZWM0ZTcifQ=="/>
  </w:docVars>
  <w:rsids>
    <w:rsidRoot w:val="00B47730"/>
    <w:rsid w:val="00017946"/>
    <w:rsid w:val="00034616"/>
    <w:rsid w:val="0003714C"/>
    <w:rsid w:val="0006063C"/>
    <w:rsid w:val="0006773E"/>
    <w:rsid w:val="000E2131"/>
    <w:rsid w:val="00116CEA"/>
    <w:rsid w:val="00127911"/>
    <w:rsid w:val="001475EB"/>
    <w:rsid w:val="0015074B"/>
    <w:rsid w:val="0017333F"/>
    <w:rsid w:val="001821DE"/>
    <w:rsid w:val="001C6622"/>
    <w:rsid w:val="001D2C84"/>
    <w:rsid w:val="001E79E1"/>
    <w:rsid w:val="00264FBD"/>
    <w:rsid w:val="002668DC"/>
    <w:rsid w:val="00277B95"/>
    <w:rsid w:val="0029639D"/>
    <w:rsid w:val="002B44F9"/>
    <w:rsid w:val="002D270E"/>
    <w:rsid w:val="00326F90"/>
    <w:rsid w:val="00332993"/>
    <w:rsid w:val="003364B8"/>
    <w:rsid w:val="003C2150"/>
    <w:rsid w:val="003D1EC5"/>
    <w:rsid w:val="005200AE"/>
    <w:rsid w:val="00523E91"/>
    <w:rsid w:val="005447A2"/>
    <w:rsid w:val="00552599"/>
    <w:rsid w:val="00556FF0"/>
    <w:rsid w:val="00642839"/>
    <w:rsid w:val="006B3513"/>
    <w:rsid w:val="007313B3"/>
    <w:rsid w:val="00736EEA"/>
    <w:rsid w:val="00763061"/>
    <w:rsid w:val="008153DE"/>
    <w:rsid w:val="00827E92"/>
    <w:rsid w:val="008E483B"/>
    <w:rsid w:val="009553E8"/>
    <w:rsid w:val="009916ED"/>
    <w:rsid w:val="009F617B"/>
    <w:rsid w:val="00A66AC6"/>
    <w:rsid w:val="00AA1D8D"/>
    <w:rsid w:val="00AE3F77"/>
    <w:rsid w:val="00B47730"/>
    <w:rsid w:val="00B601E6"/>
    <w:rsid w:val="00B802BD"/>
    <w:rsid w:val="00B80C90"/>
    <w:rsid w:val="00BA0719"/>
    <w:rsid w:val="00BE0AB3"/>
    <w:rsid w:val="00BE7272"/>
    <w:rsid w:val="00BF1716"/>
    <w:rsid w:val="00C11E1E"/>
    <w:rsid w:val="00C60C02"/>
    <w:rsid w:val="00C709DF"/>
    <w:rsid w:val="00CB0664"/>
    <w:rsid w:val="00CD01BA"/>
    <w:rsid w:val="00CE06B0"/>
    <w:rsid w:val="00CF6D71"/>
    <w:rsid w:val="00D869C0"/>
    <w:rsid w:val="00DD56C7"/>
    <w:rsid w:val="00E01F04"/>
    <w:rsid w:val="00E308A4"/>
    <w:rsid w:val="00E754A6"/>
    <w:rsid w:val="00F54DDA"/>
    <w:rsid w:val="00FC693F"/>
    <w:rsid w:val="09D310CA"/>
    <w:rsid w:val="0C1B5C2A"/>
    <w:rsid w:val="0E5531FB"/>
    <w:rsid w:val="1C030F74"/>
    <w:rsid w:val="1E546BED"/>
    <w:rsid w:val="4E6C6E15"/>
    <w:rsid w:val="53CB20BD"/>
    <w:rsid w:val="61F65C1C"/>
    <w:rsid w:val="69B2577F"/>
    <w:rsid w:val="707B75D6"/>
    <w:rsid w:val="76502141"/>
    <w:rsid w:val="7B7F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458D127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/>
    <w:lsdException w:name="Light Shading Accent 2" w:uiPriority="60" w:qFormat="1"/>
    <w:lsdException w:name="Light List Accent 2" w:uiPriority="61" w:qFormat="1"/>
    <w:lsdException w:name="Light Grid Accent 2" w:uiPriority="62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80" w:line="280" w:lineRule="exact"/>
      <w:ind w:firstLine="400"/>
      <w:jc w:val="both"/>
    </w:pPr>
    <w:rPr>
      <w:rFonts w:cstheme="minorBidi"/>
      <w:color w:val="000000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240" w:after="120"/>
      <w:ind w:firstLine="0"/>
      <w:outlineLvl w:val="0"/>
    </w:pPr>
    <w:rPr>
      <w:rFonts w:eastAsia="微软雅黑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180" w:after="120"/>
      <w:ind w:firstLine="0"/>
      <w:outlineLvl w:val="1"/>
    </w:pPr>
    <w:rPr>
      <w:rFonts w:eastAsia="微软雅黑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120"/>
      <w:ind w:firstLine="0"/>
      <w:outlineLvl w:val="2"/>
    </w:pPr>
    <w:rPr>
      <w:rFonts w:eastAsia="微软雅黑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ind w:firstLine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ind w:firstLine="0"/>
      <w:outlineLvl w:val="4"/>
    </w:pPr>
    <w:rPr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ind w:firstLine="0"/>
      <w:outlineLvl w:val="5"/>
    </w:pPr>
    <w:rPr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ind w:firstLine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ind w:firstLine="0"/>
      <w:outlineLvl w:val="7"/>
    </w:pPr>
    <w:rPr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ind w:firstLine="0"/>
      <w:outlineLvl w:val="8"/>
    </w:pPr>
    <w:rPr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eastAsiaTheme="minorEastAsia" w:cstheme="minorBidi"/>
      <w:lang w:eastAsia="en-US"/>
    </w:rPr>
  </w:style>
  <w:style w:type="paragraph" w:styleId="33">
    <w:name w:val="List 3"/>
    <w:basedOn w:val="a1"/>
    <w:uiPriority w:val="99"/>
    <w:unhideWhenUsed/>
    <w:pPr>
      <w:ind w:left="1080" w:firstLine="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ind w:firstLine="0"/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ind w:firstLine="0"/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  <w:ind w:firstLine="0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ind w:firstLine="0"/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  <w:ind w:firstLine="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ind w:firstLine="0"/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  <w:ind w:firstLine="0"/>
    </w:pPr>
  </w:style>
  <w:style w:type="paragraph" w:styleId="3">
    <w:name w:val="List Number 3"/>
    <w:basedOn w:val="a1"/>
    <w:uiPriority w:val="99"/>
    <w:unhideWhenUsed/>
    <w:pPr>
      <w:numPr>
        <w:numId w:val="5"/>
      </w:numPr>
      <w:ind w:firstLine="0"/>
      <w:contextualSpacing/>
    </w:pPr>
  </w:style>
  <w:style w:type="paragraph" w:styleId="23">
    <w:name w:val="List 2"/>
    <w:basedOn w:val="a1"/>
    <w:uiPriority w:val="99"/>
    <w:unhideWhenUsed/>
    <w:pPr>
      <w:ind w:left="720" w:firstLine="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 w:firstLine="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ind w:firstLine="0"/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  <w:ind w:firstLine="0"/>
    </w:pPr>
  </w:style>
  <w:style w:type="paragraph" w:styleId="ad">
    <w:name w:val="header"/>
    <w:basedOn w:val="a1"/>
    <w:link w:val="ae"/>
    <w:uiPriority w:val="99"/>
    <w:unhideWhenUsed/>
    <w:qFormat/>
    <w:pPr>
      <w:spacing w:after="0" w:line="240" w:lineRule="auto"/>
      <w:ind w:firstLine="0"/>
    </w:pPr>
  </w:style>
  <w:style w:type="paragraph" w:styleId="af">
    <w:name w:val="Subtitle"/>
    <w:basedOn w:val="a1"/>
    <w:next w:val="a1"/>
    <w:link w:val="af0"/>
    <w:uiPriority w:val="11"/>
    <w:qFormat/>
    <w:rPr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firstLine="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  <w:ind w:firstLine="0"/>
    </w:pPr>
  </w:style>
  <w:style w:type="paragraph" w:styleId="26">
    <w:name w:val="List Continue 2"/>
    <w:basedOn w:val="a1"/>
    <w:uiPriority w:val="99"/>
    <w:unhideWhenUsed/>
    <w:pPr>
      <w:spacing w:after="120"/>
      <w:ind w:left="720" w:firstLine="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 w:firstLine="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spacing w:after="340" w:line="240" w:lineRule="auto"/>
      <w:ind w:firstLine="0"/>
      <w:contextualSpacing/>
      <w:jc w:val="center"/>
    </w:pPr>
    <w:rPr>
      <w:rFonts w:ascii="微软雅黑" w:eastAsia="微软雅黑" w:hAnsi="微软雅黑"/>
      <w:b/>
      <w:spacing w:val="5"/>
      <w:kern w:val="28"/>
      <w:sz w:val="36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styleId="afe">
    <w:name w:val="Hyperlink"/>
    <w:basedOn w:val="a2"/>
    <w:uiPriority w:val="99"/>
    <w:semiHidden/>
    <w:unhideWhenUsed/>
    <w:rPr>
      <w:color w:val="0000FF"/>
      <w:u w:val="single"/>
    </w:rPr>
  </w:style>
  <w:style w:type="character" w:styleId="HTML">
    <w:name w:val="HTML Code"/>
    <w:basedOn w:val="a2"/>
    <w:uiPriority w:val="99"/>
    <w:semiHidden/>
    <w:unhideWhenUsed/>
    <w:rPr>
      <w:rFonts w:ascii="Courier New" w:hAnsi="Courier New"/>
      <w:sz w:val="20"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</w:style>
  <w:style w:type="paragraph" w:styleId="aff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0">
    <w:name w:val="List Paragraph"/>
    <w:basedOn w:val="a1"/>
    <w:uiPriority w:val="34"/>
    <w:qFormat/>
    <w:pPr>
      <w:ind w:left="720" w:firstLine="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1">
    <w:name w:val="Quote"/>
    <w:basedOn w:val="a1"/>
    <w:next w:val="a1"/>
    <w:link w:val="aff2"/>
    <w:uiPriority w:val="29"/>
    <w:qFormat/>
    <w:pPr>
      <w:ind w:firstLine="0"/>
    </w:pPr>
    <w:rPr>
      <w:i/>
      <w:iCs/>
      <w:color w:val="000000" w:themeColor="text1"/>
    </w:rPr>
  </w:style>
  <w:style w:type="character" w:customStyle="1" w:styleId="aff2">
    <w:name w:val="引用 字符"/>
    <w:basedOn w:val="a2"/>
    <w:link w:val="aff1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3">
    <w:name w:val="Intense Quote"/>
    <w:basedOn w:val="a1"/>
    <w:next w:val="a1"/>
    <w:link w:val="aff4"/>
    <w:uiPriority w:val="30"/>
    <w:qFormat/>
    <w:pPr>
      <w:spacing w:before="200" w:after="280"/>
      <w:ind w:left="936" w:right="936" w:firstLine="0"/>
    </w:pPr>
    <w:rPr>
      <w:b/>
      <w:bCs/>
      <w:i/>
      <w:iCs/>
      <w:color w:val="4F81BD" w:themeColor="accent1"/>
    </w:rPr>
  </w:style>
  <w:style w:type="character" w:customStyle="1" w:styleId="aff4">
    <w:name w:val="明显引用 字符"/>
    <w:basedOn w:val="a2"/>
    <w:link w:val="aff3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customStyle="1" w:styleId="aff5">
    <w:name w:val="作者"/>
    <w:qFormat/>
    <w:pPr>
      <w:spacing w:after="200"/>
      <w:jc w:val="center"/>
    </w:pPr>
    <w:rPr>
      <w:rFonts w:cstheme="minorBidi"/>
      <w:b/>
      <w:color w:val="000000"/>
      <w:sz w:val="24"/>
      <w:szCs w:val="22"/>
      <w:lang w:eastAsia="en-US"/>
    </w:rPr>
  </w:style>
  <w:style w:type="paragraph" w:customStyle="1" w:styleId="aff6">
    <w:name w:val="单位"/>
    <w:qFormat/>
    <w:pPr>
      <w:spacing w:after="200" w:line="280" w:lineRule="exact"/>
      <w:jc w:val="center"/>
    </w:pPr>
    <w:rPr>
      <w:rFonts w:cstheme="minorBidi"/>
      <w:color w:val="000000"/>
      <w:sz w:val="21"/>
      <w:szCs w:val="22"/>
      <w:lang w:eastAsia="en-US"/>
    </w:rPr>
  </w:style>
  <w:style w:type="paragraph" w:customStyle="1" w:styleId="aff7">
    <w:name w:val="摘要"/>
    <w:qFormat/>
    <w:pPr>
      <w:spacing w:after="120" w:line="280" w:lineRule="exact"/>
      <w:jc w:val="both"/>
    </w:pPr>
    <w:rPr>
      <w:rFonts w:eastAsia="楷体" w:cstheme="minorBidi"/>
      <w:color w:val="000000"/>
      <w:szCs w:val="22"/>
      <w:lang w:eastAsia="en-US"/>
    </w:rPr>
  </w:style>
  <w:style w:type="paragraph" w:customStyle="1" w:styleId="aff8">
    <w:name w:val="说明"/>
    <w:qFormat/>
    <w:pPr>
      <w:spacing w:after="80" w:line="280" w:lineRule="exact"/>
      <w:jc w:val="both"/>
    </w:pPr>
    <w:rPr>
      <w:rFonts w:cstheme="minorBidi"/>
      <w:color w:val="000000"/>
      <w:szCs w:val="22"/>
      <w:lang w:eastAsia="en-US"/>
    </w:rPr>
  </w:style>
  <w:style w:type="paragraph" w:customStyle="1" w:styleId="aff9">
    <w:name w:val="表题"/>
    <w:qFormat/>
    <w:pPr>
      <w:keepNext/>
      <w:spacing w:before="160" w:after="80" w:line="280" w:lineRule="exact"/>
      <w:jc w:val="center"/>
    </w:pPr>
    <w:rPr>
      <w:rFonts w:cstheme="minorBidi"/>
      <w:color w:val="000000"/>
      <w:szCs w:val="22"/>
      <w:lang w:eastAsia="en-US"/>
    </w:rPr>
  </w:style>
  <w:style w:type="paragraph" w:customStyle="1" w:styleId="affa">
    <w:name w:val="图题"/>
    <w:qFormat/>
    <w:pPr>
      <w:spacing w:before="80" w:after="160" w:line="280" w:lineRule="exact"/>
      <w:jc w:val="center"/>
    </w:pPr>
    <w:rPr>
      <w:rFonts w:cstheme="minorBidi"/>
      <w:color w:val="000000"/>
      <w:szCs w:val="22"/>
      <w:lang w:eastAsia="en-US"/>
    </w:rPr>
  </w:style>
  <w:style w:type="paragraph" w:customStyle="1" w:styleId="affb">
    <w:name w:val="参考条目"/>
    <w:qFormat/>
    <w:pPr>
      <w:tabs>
        <w:tab w:val="left" w:pos="400"/>
      </w:tabs>
      <w:spacing w:line="280" w:lineRule="exact"/>
      <w:ind w:left="400" w:hanging="400"/>
      <w:jc w:val="both"/>
    </w:pPr>
    <w:rPr>
      <w:rFonts w:cstheme="minorBidi"/>
      <w:color w:val="000000"/>
      <w:szCs w:val="22"/>
      <w:lang w:eastAsia="en-US"/>
    </w:rPr>
  </w:style>
  <w:style w:type="paragraph" w:customStyle="1" w:styleId="affc">
    <w:name w:val="英文题名"/>
    <w:qFormat/>
    <w:pPr>
      <w:spacing w:after="160"/>
      <w:jc w:val="center"/>
    </w:pPr>
    <w:rPr>
      <w:rFonts w:eastAsia="Times New Roman" w:cstheme="minorBidi"/>
      <w:b/>
      <w:color w:val="000000"/>
      <w:sz w:val="28"/>
      <w:szCs w:val="22"/>
      <w:lang w:eastAsia="en-US"/>
    </w:rPr>
  </w:style>
  <w:style w:type="paragraph" w:customStyle="1" w:styleId="affd">
    <w:name w:val="英文作者"/>
    <w:qFormat/>
    <w:pPr>
      <w:spacing w:after="120" w:line="280" w:lineRule="exact"/>
      <w:jc w:val="center"/>
    </w:pPr>
    <w:rPr>
      <w:rFonts w:eastAsia="Times New Roman" w:cstheme="minorBidi"/>
      <w:b/>
      <w:color w:val="000000"/>
      <w:szCs w:val="22"/>
      <w:lang w:eastAsia="en-US"/>
    </w:rPr>
  </w:style>
  <w:style w:type="paragraph" w:customStyle="1" w:styleId="affe">
    <w:name w:val="英文单位"/>
    <w:qFormat/>
    <w:pPr>
      <w:spacing w:after="120" w:line="280" w:lineRule="exact"/>
      <w:jc w:val="center"/>
    </w:pPr>
    <w:rPr>
      <w:rFonts w:eastAsia="Times New Roman" w:cstheme="minorBidi"/>
      <w:i/>
      <w:color w:val="000000"/>
      <w:szCs w:val="22"/>
      <w:lang w:eastAsia="en-US"/>
    </w:rPr>
  </w:style>
  <w:style w:type="paragraph" w:customStyle="1" w:styleId="afff">
    <w:name w:val="英文摘要"/>
    <w:qFormat/>
    <w:pPr>
      <w:spacing w:after="120" w:line="280" w:lineRule="exact"/>
      <w:jc w:val="both"/>
    </w:pPr>
    <w:rPr>
      <w:rFonts w:eastAsia="Times New Roman" w:cstheme="minorBidi"/>
      <w:color w:val="000000"/>
      <w:szCs w:val="22"/>
      <w:lang w:eastAsia="en-US"/>
    </w:rPr>
  </w:style>
  <w:style w:type="paragraph" w:customStyle="1" w:styleId="afff0">
    <w:name w:val="红字说明"/>
    <w:qFormat/>
    <w:pPr>
      <w:spacing w:after="120" w:line="260" w:lineRule="exact"/>
    </w:pPr>
    <w:rPr>
      <w:rFonts w:cstheme="minorBidi"/>
      <w:color w:val="C00000"/>
      <w:sz w:val="18"/>
      <w:szCs w:val="22"/>
      <w:lang w:eastAsia="en-US"/>
    </w:rPr>
  </w:style>
  <w:style w:type="paragraph" w:customStyle="1" w:styleId="afff1">
    <w:name w:val="作者简介"/>
    <w:qFormat/>
    <w:pPr>
      <w:spacing w:after="80" w:line="240" w:lineRule="exact"/>
    </w:pPr>
    <w:rPr>
      <w:rFonts w:eastAsia="微软雅黑" w:cstheme="minorBidi"/>
      <w:color w:val="000000"/>
      <w:sz w:val="16"/>
      <w:szCs w:val="22"/>
      <w:lang w:eastAsia="en-US"/>
    </w:rPr>
  </w:style>
  <w:style w:type="paragraph" w:customStyle="1" w:styleId="afff2">
    <w:name w:val="图段"/>
    <w:qFormat/>
    <w:pPr>
      <w:keepNext/>
      <w:spacing w:before="120"/>
      <w:jc w:val="center"/>
    </w:pPr>
    <w:rPr>
      <w:rFonts w:cstheme="minorBidi"/>
      <w:color w:val="00000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1089</Words>
  <Characters>1536</Characters>
  <Application>Microsoft Office Word</Application>
  <DocSecurity>0</DocSecurity>
  <Lines>54</Lines>
  <Paragraphs>70</Paragraphs>
  <ScaleCrop>false</ScaleCrop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2026-10-09T07:38:00Z</dcterms:created>
  <dcterms:modified xsi:type="dcterms:W3CDTF">2026-10-10T09:38:00Z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A85BE9A0C6234A808C234CADF8E67D08_12</vt:lpwstr>
  </property>
</Properties>
</file>